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8347"/>
        <w:gridCol w:w="1916"/>
      </w:tblGrid>
      <w:tr w:rsidR="00085562" w:rsidRPr="00085562" w14:paraId="086CAFA4" w14:textId="77777777" w:rsidTr="006F22D4">
        <w:trPr>
          <w:trHeight w:val="340"/>
        </w:trPr>
        <w:tc>
          <w:tcPr>
            <w:tcW w:w="8024" w:type="dxa"/>
            <w:tcBorders>
              <w:top w:val="nil"/>
              <w:left w:val="nil"/>
              <w:bottom w:val="nil"/>
              <w:right w:val="nil"/>
            </w:tcBorders>
            <w:shd w:val="clear" w:color="auto" w:fill="auto"/>
          </w:tcPr>
          <w:p w14:paraId="52B410D9" w14:textId="37EDCB04" w:rsidR="00085562" w:rsidRPr="00085562" w:rsidRDefault="00CA3547" w:rsidP="00F82653">
            <w:pPr>
              <w:framePr w:hSpace="142" w:wrap="around" w:vAnchor="text" w:hAnchor="text" w:x="-2" w:y="1"/>
              <w:spacing w:after="0" w:line="240" w:lineRule="auto"/>
              <w:ind w:left="29"/>
              <w:suppressOverlap/>
              <w:rPr>
                <w:rFonts w:ascii="Calibri" w:eastAsia="Calibri" w:hAnsi="Calibri" w:cs="Calibri"/>
                <w:b/>
                <w:sz w:val="36"/>
                <w:szCs w:val="36"/>
              </w:rPr>
            </w:pPr>
            <w:bookmarkStart w:id="0" w:name="_Hlk62461663"/>
            <w:r>
              <w:rPr>
                <w:rFonts w:ascii="Calibri" w:eastAsia="Calibri" w:hAnsi="Calibri" w:cs="Calibri"/>
                <w:b/>
                <w:bCs/>
                <w:sz w:val="36"/>
                <w:szCs w:val="36"/>
              </w:rPr>
              <w:t>Advies</w:t>
            </w:r>
            <w:r w:rsidR="002D5720">
              <w:rPr>
                <w:rFonts w:ascii="Calibri" w:eastAsia="Calibri" w:hAnsi="Calibri" w:cs="Calibri"/>
                <w:b/>
                <w:bCs/>
                <w:sz w:val="36"/>
                <w:szCs w:val="36"/>
              </w:rPr>
              <w:t xml:space="preserve"> lokaal bestuur met betrekking tot het w</w:t>
            </w:r>
            <w:r w:rsidR="00F82653" w:rsidRPr="00F82653">
              <w:rPr>
                <w:rFonts w:ascii="Calibri" w:eastAsia="Calibri" w:hAnsi="Calibri" w:cs="Calibri"/>
                <w:b/>
                <w:bCs/>
                <w:sz w:val="36"/>
                <w:szCs w:val="36"/>
              </w:rPr>
              <w:t xml:space="preserve">erkingsgebied </w:t>
            </w:r>
            <w:r w:rsidR="002D5720">
              <w:rPr>
                <w:rFonts w:ascii="Calibri" w:eastAsia="Calibri" w:hAnsi="Calibri" w:cs="Calibri"/>
                <w:b/>
                <w:bCs/>
                <w:sz w:val="36"/>
                <w:szCs w:val="36"/>
              </w:rPr>
              <w:t xml:space="preserve">van de </w:t>
            </w:r>
            <w:r w:rsidR="00F82653" w:rsidRPr="00F82653">
              <w:rPr>
                <w:rFonts w:ascii="Calibri" w:eastAsia="Calibri" w:hAnsi="Calibri" w:cs="Calibri"/>
                <w:b/>
                <w:bCs/>
                <w:sz w:val="36"/>
                <w:szCs w:val="36"/>
              </w:rPr>
              <w:t>woonmaatschappij</w:t>
            </w:r>
            <w:bookmarkEnd w:id="0"/>
          </w:p>
        </w:tc>
        <w:tc>
          <w:tcPr>
            <w:tcW w:w="1842" w:type="dxa"/>
            <w:tcBorders>
              <w:top w:val="nil"/>
              <w:left w:val="nil"/>
              <w:bottom w:val="nil"/>
              <w:right w:val="nil"/>
            </w:tcBorders>
            <w:shd w:val="clear" w:color="auto" w:fill="auto"/>
          </w:tcPr>
          <w:p w14:paraId="60F7405A" w14:textId="77777777" w:rsidR="00085562" w:rsidRPr="00085562" w:rsidRDefault="00085562" w:rsidP="002F14A4">
            <w:pPr>
              <w:spacing w:after="0" w:line="240" w:lineRule="auto"/>
              <w:ind w:left="29" w:right="282"/>
              <w:jc w:val="right"/>
              <w:rPr>
                <w:rFonts w:ascii="Calibri" w:eastAsia="Calibri" w:hAnsi="Calibri" w:cs="Calibri"/>
                <w:color w:val="000000"/>
                <w:sz w:val="12"/>
                <w:szCs w:val="12"/>
              </w:rPr>
            </w:pPr>
            <w:r w:rsidRPr="00085562">
              <w:rPr>
                <w:rFonts w:ascii="Calibri" w:eastAsia="Calibri" w:hAnsi="Calibri" w:cs="Calibri"/>
                <w:color w:val="000000"/>
                <w:sz w:val="12"/>
                <w:szCs w:val="12"/>
              </w:rPr>
              <w:t>afdelingscode-01-jjmmdd</w:t>
            </w:r>
          </w:p>
        </w:tc>
      </w:tr>
    </w:tbl>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453"/>
        <w:gridCol w:w="142"/>
        <w:gridCol w:w="2038"/>
        <w:gridCol w:w="1505"/>
        <w:gridCol w:w="1280"/>
        <w:gridCol w:w="3965"/>
      </w:tblGrid>
      <w:tr w:rsidR="00085562" w:rsidRPr="00085562" w14:paraId="699574CF" w14:textId="77777777" w:rsidTr="00E8604C">
        <w:trPr>
          <w:trHeight w:hRule="exact" w:val="397"/>
        </w:trPr>
        <w:tc>
          <w:tcPr>
            <w:tcW w:w="9781" w:type="dxa"/>
            <w:gridSpan w:val="7"/>
            <w:tcBorders>
              <w:top w:val="nil"/>
              <w:left w:val="nil"/>
              <w:bottom w:val="nil"/>
              <w:right w:val="nil"/>
            </w:tcBorders>
            <w:shd w:val="clear" w:color="auto" w:fill="auto"/>
          </w:tcPr>
          <w:p w14:paraId="4C9ACC1E" w14:textId="61113626" w:rsidR="00085562" w:rsidRPr="00085562" w:rsidRDefault="00085562" w:rsidP="00085562">
            <w:pPr>
              <w:tabs>
                <w:tab w:val="left" w:pos="153"/>
              </w:tabs>
              <w:spacing w:after="0" w:line="240" w:lineRule="auto"/>
              <w:ind w:left="29"/>
              <w:rPr>
                <w:rFonts w:ascii="Calibri" w:eastAsia="Calibri" w:hAnsi="Calibri" w:cs="Calibri"/>
                <w:color w:val="FFFFFF"/>
                <w:sz w:val="16"/>
                <w:szCs w:val="20"/>
              </w:rPr>
            </w:pPr>
            <w:r w:rsidRPr="00085562">
              <w:rPr>
                <w:rFonts w:ascii="Calibri" w:eastAsia="Calibri" w:hAnsi="Calibri" w:cs="Calibri"/>
                <w:color w:val="000000"/>
                <w:sz w:val="16"/>
                <w:szCs w:val="20"/>
              </w:rPr>
              <w:t>///////////////////////////////////////////////////////////////////////////////////////////////////////////////////////////////////////////////////////////</w:t>
            </w:r>
          </w:p>
        </w:tc>
      </w:tr>
      <w:tr w:rsidR="00085562" w:rsidRPr="003D114E" w14:paraId="278ABEDC" w14:textId="77777777" w:rsidTr="00E8604C">
        <w:trPr>
          <w:trHeight w:val="340"/>
        </w:trPr>
        <w:tc>
          <w:tcPr>
            <w:tcW w:w="398" w:type="dxa"/>
            <w:tcBorders>
              <w:top w:val="nil"/>
              <w:left w:val="nil"/>
              <w:bottom w:val="nil"/>
              <w:right w:val="nil"/>
            </w:tcBorders>
            <w:shd w:val="clear" w:color="auto" w:fill="auto"/>
          </w:tcPr>
          <w:p w14:paraId="405F7B7F" w14:textId="77777777" w:rsidR="00085562" w:rsidRPr="003D114E" w:rsidRDefault="00085562" w:rsidP="006F22D4">
            <w:pPr>
              <w:pStyle w:val="leeg"/>
              <w:rPr>
                <w:rStyle w:val="Zwaar"/>
                <w:b w:val="0"/>
                <w:bCs w:val="0"/>
              </w:rPr>
            </w:pPr>
          </w:p>
        </w:tc>
        <w:tc>
          <w:tcPr>
            <w:tcW w:w="9383" w:type="dxa"/>
            <w:gridSpan w:val="6"/>
            <w:tcBorders>
              <w:top w:val="nil"/>
              <w:left w:val="nil"/>
              <w:bottom w:val="nil"/>
              <w:right w:val="nil"/>
            </w:tcBorders>
            <w:shd w:val="clear" w:color="auto" w:fill="auto"/>
          </w:tcPr>
          <w:p w14:paraId="7DDD474F" w14:textId="007EA9CF" w:rsidR="003B59C0" w:rsidRDefault="003B59C0" w:rsidP="00E8604C">
            <w:pPr>
              <w:pStyle w:val="Verklaring"/>
              <w:ind w:right="282"/>
            </w:pPr>
            <w:r>
              <w:t xml:space="preserve">Tegen 1 januari 2023 moeten sociale huisvestingsmaatschappijen (SHM’s) en sociale verhuurkantoren (SVK’s) één woonactor vormen met maar één speler per gemeente: de woonmaatschappij. De lokale besturen vervullen een trekkersrol in de afbakening van het werkingsgebied van deze woonmaatschappij. </w:t>
            </w:r>
          </w:p>
          <w:p w14:paraId="7C5016E1" w14:textId="315A4912" w:rsidR="003B59C0" w:rsidRPr="003D114E" w:rsidRDefault="003B59C0" w:rsidP="00E8604C">
            <w:pPr>
              <w:pStyle w:val="Verklaring"/>
              <w:ind w:right="282"/>
              <w:rPr>
                <w:rStyle w:val="Zwaar"/>
              </w:rPr>
            </w:pPr>
            <w:r>
              <w:t xml:space="preserve">Ten laatste op 31 oktober 2021 dient elk lokaal </w:t>
            </w:r>
            <w:r w:rsidR="00952727">
              <w:t xml:space="preserve">bestuur </w:t>
            </w:r>
            <w:r>
              <w:t xml:space="preserve">een </w:t>
            </w:r>
            <w:r w:rsidR="00CA3547">
              <w:t>advies</w:t>
            </w:r>
            <w:r>
              <w:t xml:space="preserve"> van werkingsgebied in te dienen. Het </w:t>
            </w:r>
            <w:r w:rsidR="00CA3547">
              <w:t>advies</w:t>
            </w:r>
            <w:r>
              <w:t xml:space="preserve"> </w:t>
            </w:r>
            <w:r w:rsidR="002D5720">
              <w:t>dient</w:t>
            </w:r>
            <w:r>
              <w:t xml:space="preserve"> elektronisch </w:t>
            </w:r>
            <w:r w:rsidR="002D5720">
              <w:t xml:space="preserve">te worden </w:t>
            </w:r>
            <w:r>
              <w:t xml:space="preserve">ingediend via </w:t>
            </w:r>
            <w:hyperlink r:id="rId14" w:history="1">
              <w:r w:rsidRPr="0003646E">
                <w:rPr>
                  <w:rStyle w:val="Hyperlink"/>
                </w:rPr>
                <w:t>woonmaatschappij@vmsw.be</w:t>
              </w:r>
            </w:hyperlink>
            <w:r w:rsidR="00803EC7">
              <w:t>.</w:t>
            </w:r>
          </w:p>
        </w:tc>
      </w:tr>
      <w:tr w:rsidR="003171C5" w:rsidRPr="003171C5" w14:paraId="21C38CC5" w14:textId="77777777" w:rsidTr="00E8604C">
        <w:trPr>
          <w:trHeight w:hRule="exact" w:val="340"/>
        </w:trPr>
        <w:tc>
          <w:tcPr>
            <w:tcW w:w="9781" w:type="dxa"/>
            <w:gridSpan w:val="7"/>
            <w:tcBorders>
              <w:top w:val="nil"/>
              <w:left w:val="nil"/>
              <w:bottom w:val="nil"/>
              <w:right w:val="nil"/>
            </w:tcBorders>
            <w:shd w:val="clear" w:color="auto" w:fill="auto"/>
          </w:tcPr>
          <w:p w14:paraId="20B02D38"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3620F" w14:paraId="71A1D983" w14:textId="77777777" w:rsidTr="00D66CAB">
        <w:trPr>
          <w:trHeight w:hRule="exact" w:val="397"/>
        </w:trPr>
        <w:tc>
          <w:tcPr>
            <w:tcW w:w="398" w:type="dxa"/>
            <w:tcBorders>
              <w:top w:val="nil"/>
              <w:left w:val="nil"/>
              <w:bottom w:val="nil"/>
              <w:right w:val="nil"/>
            </w:tcBorders>
            <w:vAlign w:val="center"/>
          </w:tcPr>
          <w:p w14:paraId="65FC3539" w14:textId="77777777" w:rsidR="003171C5" w:rsidRPr="0033620F" w:rsidRDefault="003171C5" w:rsidP="009B1AF3">
            <w:pPr>
              <w:spacing w:after="0" w:line="240" w:lineRule="auto"/>
              <w:rPr>
                <w:rFonts w:ascii="Calibri" w:eastAsia="Calibri" w:hAnsi="Calibri" w:cs="Calibri"/>
                <w:b/>
                <w:bCs/>
                <w:color w:val="000000"/>
                <w:sz w:val="20"/>
                <w:szCs w:val="20"/>
              </w:rPr>
            </w:pPr>
          </w:p>
        </w:tc>
        <w:tc>
          <w:tcPr>
            <w:tcW w:w="9383" w:type="dxa"/>
            <w:gridSpan w:val="6"/>
            <w:tcBorders>
              <w:top w:val="nil"/>
              <w:left w:val="nil"/>
              <w:bottom w:val="nil"/>
              <w:right w:val="nil"/>
            </w:tcBorders>
            <w:shd w:val="solid" w:color="7F7F7F" w:fill="auto"/>
          </w:tcPr>
          <w:p w14:paraId="1792B120" w14:textId="77777777" w:rsidR="003171C5" w:rsidRPr="0033620F" w:rsidRDefault="003171C5" w:rsidP="00D66CAB">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sidRPr="0033620F">
              <w:rPr>
                <w:rFonts w:ascii="Calibri" w:eastAsia="Times New Roman" w:hAnsi="Calibri" w:cs="Calibri"/>
                <w:b/>
                <w:bCs/>
                <w:color w:val="FFFFFF"/>
                <w:sz w:val="24"/>
                <w:szCs w:val="28"/>
              </w:rPr>
              <w:t>Identificatiegegevens lokaal bestuur</w:t>
            </w:r>
          </w:p>
        </w:tc>
      </w:tr>
      <w:tr w:rsidR="003171C5" w:rsidRPr="003171C5" w14:paraId="0F8766DE" w14:textId="77777777" w:rsidTr="00E8604C">
        <w:trPr>
          <w:trHeight w:hRule="exact" w:val="113"/>
        </w:trPr>
        <w:tc>
          <w:tcPr>
            <w:tcW w:w="9781" w:type="dxa"/>
            <w:gridSpan w:val="7"/>
            <w:tcBorders>
              <w:top w:val="nil"/>
              <w:left w:val="nil"/>
              <w:bottom w:val="nil"/>
              <w:right w:val="nil"/>
            </w:tcBorders>
            <w:shd w:val="clear" w:color="auto" w:fill="auto"/>
          </w:tcPr>
          <w:p w14:paraId="35977C46"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171C5" w14:paraId="158E1DAF" w14:textId="77777777" w:rsidTr="00E8604C">
        <w:trPr>
          <w:trHeight w:val="340"/>
        </w:trPr>
        <w:tc>
          <w:tcPr>
            <w:tcW w:w="398" w:type="dxa"/>
            <w:tcBorders>
              <w:top w:val="nil"/>
              <w:left w:val="nil"/>
              <w:bottom w:val="nil"/>
              <w:right w:val="nil"/>
            </w:tcBorders>
            <w:shd w:val="clear" w:color="auto" w:fill="auto"/>
          </w:tcPr>
          <w:p w14:paraId="58821988" w14:textId="77777777" w:rsidR="003171C5" w:rsidRPr="003171C5" w:rsidRDefault="003171C5" w:rsidP="003171C5">
            <w:pPr>
              <w:numPr>
                <w:ilvl w:val="0"/>
                <w:numId w:val="16"/>
              </w:numPr>
              <w:spacing w:after="0" w:line="240" w:lineRule="auto"/>
              <w:jc w:val="right"/>
              <w:rPr>
                <w:rFonts w:ascii="Calibri" w:eastAsia="Calibri" w:hAnsi="Calibri" w:cs="Calibri"/>
                <w:b/>
                <w:color w:val="000000"/>
                <w:sz w:val="20"/>
                <w:szCs w:val="20"/>
              </w:rPr>
            </w:pPr>
            <w:r w:rsidRPr="003171C5">
              <w:rPr>
                <w:rFonts w:ascii="Calibri" w:eastAsia="Calibri" w:hAnsi="Calibri" w:cs="Calibri"/>
                <w:b/>
                <w:color w:val="000000"/>
                <w:sz w:val="20"/>
                <w:szCs w:val="20"/>
              </w:rPr>
              <w:t>1</w:t>
            </w:r>
          </w:p>
        </w:tc>
        <w:tc>
          <w:tcPr>
            <w:tcW w:w="9383" w:type="dxa"/>
            <w:gridSpan w:val="6"/>
            <w:tcBorders>
              <w:top w:val="nil"/>
              <w:left w:val="nil"/>
              <w:bottom w:val="nil"/>
              <w:right w:val="nil"/>
            </w:tcBorders>
            <w:shd w:val="clear" w:color="auto" w:fill="auto"/>
          </w:tcPr>
          <w:p w14:paraId="121A49CE" w14:textId="77777777" w:rsidR="003171C5" w:rsidRPr="003171C5" w:rsidRDefault="003171C5" w:rsidP="003171C5">
            <w:pPr>
              <w:spacing w:after="0" w:line="240" w:lineRule="auto"/>
              <w:ind w:left="29"/>
              <w:rPr>
                <w:rFonts w:ascii="Calibri" w:eastAsia="Calibri" w:hAnsi="Calibri" w:cs="Calibri"/>
                <w:b/>
                <w:color w:val="000000"/>
                <w:sz w:val="20"/>
                <w:szCs w:val="20"/>
              </w:rPr>
            </w:pPr>
            <w:r w:rsidRPr="003171C5">
              <w:rPr>
                <w:rFonts w:ascii="Calibri" w:eastAsia="Calibri" w:hAnsi="Calibri" w:cs="Calibri"/>
                <w:b/>
                <w:color w:val="000000"/>
                <w:sz w:val="20"/>
                <w:szCs w:val="20"/>
              </w:rPr>
              <w:t>Vul hieronder de gegevens van de aanvrager in.</w:t>
            </w:r>
          </w:p>
        </w:tc>
      </w:tr>
      <w:tr w:rsidR="003171C5" w:rsidRPr="003171C5" w14:paraId="2A1E0960" w14:textId="77777777" w:rsidTr="00E8604C">
        <w:trPr>
          <w:trHeight w:val="340"/>
        </w:trPr>
        <w:tc>
          <w:tcPr>
            <w:tcW w:w="398" w:type="dxa"/>
            <w:tcBorders>
              <w:top w:val="nil"/>
              <w:left w:val="nil"/>
              <w:bottom w:val="nil"/>
              <w:right w:val="nil"/>
            </w:tcBorders>
            <w:shd w:val="clear" w:color="auto" w:fill="auto"/>
          </w:tcPr>
          <w:p w14:paraId="08157EBF"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3BAC1365" w14:textId="77777777" w:rsidR="003171C5" w:rsidRPr="003171C5" w:rsidRDefault="003171C5" w:rsidP="00A96DF0">
            <w:pPr>
              <w:spacing w:after="0" w:line="240" w:lineRule="auto"/>
              <w:jc w:val="right"/>
              <w:rPr>
                <w:rFonts w:ascii="Calibri" w:eastAsia="Calibri" w:hAnsi="Calibri" w:cs="Calibri"/>
                <w:color w:val="000000"/>
                <w:sz w:val="20"/>
                <w:szCs w:val="20"/>
              </w:rPr>
            </w:pPr>
            <w:r>
              <w:rPr>
                <w:rFonts w:ascii="Calibri" w:eastAsia="Calibri" w:hAnsi="Calibri" w:cs="Calibri"/>
                <w:color w:val="000000"/>
                <w:sz w:val="20"/>
                <w:szCs w:val="20"/>
              </w:rPr>
              <w:t>lokaal bestuur</w:t>
            </w:r>
          </w:p>
        </w:tc>
        <w:tc>
          <w:tcPr>
            <w:tcW w:w="6750" w:type="dxa"/>
            <w:gridSpan w:val="3"/>
            <w:tcBorders>
              <w:top w:val="nil"/>
              <w:left w:val="nil"/>
              <w:bottom w:val="dotted" w:sz="6" w:space="0" w:color="auto"/>
              <w:right w:val="nil"/>
            </w:tcBorders>
            <w:shd w:val="clear" w:color="auto" w:fill="auto"/>
            <w:vAlign w:val="center"/>
          </w:tcPr>
          <w:p w14:paraId="5370D166" w14:textId="5D0D53C6" w:rsidR="003171C5" w:rsidRPr="003171C5" w:rsidRDefault="00DC2D1F" w:rsidP="00A96DF0">
            <w:pPr>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Gemeente Merksplas</w:t>
            </w:r>
          </w:p>
        </w:tc>
      </w:tr>
      <w:tr w:rsidR="003171C5" w:rsidRPr="003171C5" w14:paraId="41BB3AA1" w14:textId="77777777" w:rsidTr="00E8604C">
        <w:trPr>
          <w:trHeight w:val="340"/>
        </w:trPr>
        <w:tc>
          <w:tcPr>
            <w:tcW w:w="398" w:type="dxa"/>
            <w:tcBorders>
              <w:top w:val="nil"/>
              <w:left w:val="nil"/>
              <w:bottom w:val="nil"/>
              <w:right w:val="nil"/>
            </w:tcBorders>
            <w:shd w:val="clear" w:color="auto" w:fill="auto"/>
          </w:tcPr>
          <w:p w14:paraId="5D5A811D"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74181C2F"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straat en nummer</w:t>
            </w:r>
          </w:p>
        </w:tc>
        <w:tc>
          <w:tcPr>
            <w:tcW w:w="6750" w:type="dxa"/>
            <w:gridSpan w:val="3"/>
            <w:tcBorders>
              <w:top w:val="nil"/>
              <w:left w:val="nil"/>
              <w:bottom w:val="dotted" w:sz="6" w:space="0" w:color="auto"/>
              <w:right w:val="nil"/>
            </w:tcBorders>
            <w:shd w:val="clear" w:color="auto" w:fill="auto"/>
            <w:vAlign w:val="center"/>
          </w:tcPr>
          <w:p w14:paraId="5BFE316E" w14:textId="5CCA0CB3" w:rsidR="003171C5" w:rsidRPr="003171C5" w:rsidRDefault="00DC2D1F" w:rsidP="00A96DF0">
            <w:pPr>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Markt 1</w:t>
            </w:r>
          </w:p>
        </w:tc>
      </w:tr>
      <w:tr w:rsidR="003171C5" w:rsidRPr="003171C5" w14:paraId="4907BA67" w14:textId="77777777" w:rsidTr="00E8604C">
        <w:trPr>
          <w:trHeight w:val="340"/>
        </w:trPr>
        <w:tc>
          <w:tcPr>
            <w:tcW w:w="398" w:type="dxa"/>
            <w:tcBorders>
              <w:top w:val="nil"/>
              <w:left w:val="nil"/>
              <w:bottom w:val="nil"/>
              <w:right w:val="nil"/>
            </w:tcBorders>
            <w:shd w:val="clear" w:color="auto" w:fill="auto"/>
          </w:tcPr>
          <w:p w14:paraId="46C4FB05"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0DDEC211"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postnummer en gemeente</w:t>
            </w:r>
          </w:p>
        </w:tc>
        <w:tc>
          <w:tcPr>
            <w:tcW w:w="6750" w:type="dxa"/>
            <w:gridSpan w:val="3"/>
            <w:tcBorders>
              <w:top w:val="nil"/>
              <w:left w:val="nil"/>
              <w:bottom w:val="dotted" w:sz="6" w:space="0" w:color="auto"/>
              <w:right w:val="nil"/>
            </w:tcBorders>
            <w:shd w:val="clear" w:color="auto" w:fill="auto"/>
            <w:vAlign w:val="center"/>
          </w:tcPr>
          <w:p w14:paraId="35C7B216" w14:textId="5A33C98E" w:rsidR="003171C5" w:rsidRPr="003171C5" w:rsidRDefault="00DC2D1F" w:rsidP="00A96DF0">
            <w:pPr>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2330 Merksplas</w:t>
            </w:r>
          </w:p>
        </w:tc>
      </w:tr>
      <w:tr w:rsidR="003171C5" w:rsidRPr="003171C5" w14:paraId="59C31335" w14:textId="77777777" w:rsidTr="00E8604C">
        <w:trPr>
          <w:trHeight w:val="340"/>
        </w:trPr>
        <w:tc>
          <w:tcPr>
            <w:tcW w:w="398" w:type="dxa"/>
            <w:tcBorders>
              <w:top w:val="nil"/>
              <w:left w:val="nil"/>
              <w:bottom w:val="nil"/>
              <w:right w:val="nil"/>
            </w:tcBorders>
            <w:shd w:val="clear" w:color="auto" w:fill="auto"/>
          </w:tcPr>
          <w:p w14:paraId="4886D50A"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77A7AF61"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naam contactpersoon</w:t>
            </w:r>
          </w:p>
        </w:tc>
        <w:tc>
          <w:tcPr>
            <w:tcW w:w="6750" w:type="dxa"/>
            <w:gridSpan w:val="3"/>
            <w:tcBorders>
              <w:top w:val="nil"/>
              <w:left w:val="nil"/>
              <w:bottom w:val="dotted" w:sz="6" w:space="0" w:color="auto"/>
              <w:right w:val="nil"/>
            </w:tcBorders>
            <w:shd w:val="clear" w:color="auto" w:fill="auto"/>
            <w:vAlign w:val="center"/>
          </w:tcPr>
          <w:p w14:paraId="770018C4" w14:textId="0D62AAAB" w:rsidR="003171C5" w:rsidRPr="003171C5" w:rsidRDefault="00DC2D1F" w:rsidP="00A96DF0">
            <w:pPr>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Dries Couckhuyt</w:t>
            </w:r>
          </w:p>
        </w:tc>
      </w:tr>
      <w:tr w:rsidR="003B59C0" w:rsidRPr="003171C5" w14:paraId="1C2049BA" w14:textId="77777777" w:rsidTr="00E8604C">
        <w:trPr>
          <w:trHeight w:val="340"/>
        </w:trPr>
        <w:tc>
          <w:tcPr>
            <w:tcW w:w="398" w:type="dxa"/>
            <w:tcBorders>
              <w:top w:val="nil"/>
              <w:left w:val="nil"/>
              <w:bottom w:val="nil"/>
              <w:right w:val="nil"/>
            </w:tcBorders>
            <w:shd w:val="clear" w:color="auto" w:fill="auto"/>
          </w:tcPr>
          <w:p w14:paraId="60D5ED9F" w14:textId="77777777" w:rsidR="003B59C0" w:rsidRPr="003171C5" w:rsidRDefault="003B59C0"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0A09C3E8" w14:textId="492A3C1B" w:rsidR="003B59C0" w:rsidRPr="003171C5" w:rsidRDefault="003B59C0" w:rsidP="00A96DF0">
            <w:pPr>
              <w:spacing w:after="0" w:line="240" w:lineRule="auto"/>
              <w:jc w:val="right"/>
              <w:rPr>
                <w:rFonts w:ascii="Calibri" w:eastAsia="Calibri" w:hAnsi="Calibri" w:cs="Calibri"/>
                <w:color w:val="000000"/>
                <w:sz w:val="20"/>
                <w:szCs w:val="20"/>
              </w:rPr>
            </w:pPr>
            <w:r>
              <w:rPr>
                <w:rFonts w:ascii="Calibri" w:eastAsia="Calibri" w:hAnsi="Calibri" w:cs="Calibri"/>
                <w:color w:val="000000"/>
                <w:sz w:val="20"/>
                <w:szCs w:val="20"/>
              </w:rPr>
              <w:t>functie contactpersoon</w:t>
            </w:r>
          </w:p>
        </w:tc>
        <w:tc>
          <w:tcPr>
            <w:tcW w:w="6750" w:type="dxa"/>
            <w:gridSpan w:val="3"/>
            <w:tcBorders>
              <w:top w:val="nil"/>
              <w:left w:val="nil"/>
              <w:bottom w:val="dotted" w:sz="6" w:space="0" w:color="auto"/>
              <w:right w:val="nil"/>
            </w:tcBorders>
            <w:shd w:val="clear" w:color="auto" w:fill="auto"/>
            <w:vAlign w:val="center"/>
          </w:tcPr>
          <w:p w14:paraId="33AD5846" w14:textId="14DDE58F" w:rsidR="003B59C0" w:rsidRPr="003171C5" w:rsidRDefault="00DC2D1F" w:rsidP="00A96DF0">
            <w:pPr>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Algemeen directeur</w:t>
            </w:r>
          </w:p>
        </w:tc>
      </w:tr>
      <w:tr w:rsidR="003171C5" w:rsidRPr="003171C5" w14:paraId="58227624" w14:textId="77777777" w:rsidTr="00E8604C">
        <w:trPr>
          <w:trHeight w:val="340"/>
        </w:trPr>
        <w:tc>
          <w:tcPr>
            <w:tcW w:w="398" w:type="dxa"/>
            <w:tcBorders>
              <w:top w:val="nil"/>
              <w:left w:val="nil"/>
              <w:bottom w:val="nil"/>
              <w:right w:val="nil"/>
            </w:tcBorders>
            <w:shd w:val="clear" w:color="auto" w:fill="auto"/>
          </w:tcPr>
          <w:p w14:paraId="2BC4C9C6"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377D6B86"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telefoonnummer</w:t>
            </w:r>
          </w:p>
        </w:tc>
        <w:tc>
          <w:tcPr>
            <w:tcW w:w="6750" w:type="dxa"/>
            <w:gridSpan w:val="3"/>
            <w:tcBorders>
              <w:top w:val="nil"/>
              <w:left w:val="nil"/>
              <w:bottom w:val="dotted" w:sz="6" w:space="0" w:color="auto"/>
              <w:right w:val="nil"/>
            </w:tcBorders>
            <w:shd w:val="clear" w:color="auto" w:fill="auto"/>
            <w:vAlign w:val="center"/>
          </w:tcPr>
          <w:p w14:paraId="6192CF2A" w14:textId="18006245" w:rsidR="003171C5" w:rsidRPr="003171C5" w:rsidRDefault="00DC2D1F" w:rsidP="00A96DF0">
            <w:pPr>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014/639410</w:t>
            </w:r>
          </w:p>
        </w:tc>
      </w:tr>
      <w:tr w:rsidR="003171C5" w:rsidRPr="003171C5" w14:paraId="2F61A514" w14:textId="77777777" w:rsidTr="00E8604C">
        <w:trPr>
          <w:trHeight w:val="340"/>
        </w:trPr>
        <w:tc>
          <w:tcPr>
            <w:tcW w:w="398" w:type="dxa"/>
            <w:tcBorders>
              <w:top w:val="nil"/>
              <w:left w:val="nil"/>
              <w:bottom w:val="nil"/>
              <w:right w:val="nil"/>
            </w:tcBorders>
            <w:shd w:val="clear" w:color="auto" w:fill="auto"/>
          </w:tcPr>
          <w:p w14:paraId="3D1B34E5"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2633" w:type="dxa"/>
            <w:gridSpan w:val="3"/>
            <w:tcBorders>
              <w:top w:val="nil"/>
              <w:left w:val="nil"/>
              <w:bottom w:val="nil"/>
              <w:right w:val="nil"/>
            </w:tcBorders>
            <w:shd w:val="clear" w:color="auto" w:fill="auto"/>
            <w:vAlign w:val="center"/>
          </w:tcPr>
          <w:p w14:paraId="57C90BA8" w14:textId="77777777" w:rsidR="003171C5" w:rsidRPr="003171C5" w:rsidRDefault="003171C5" w:rsidP="00A96DF0">
            <w:pPr>
              <w:spacing w:after="0" w:line="240" w:lineRule="auto"/>
              <w:jc w:val="right"/>
              <w:rPr>
                <w:rFonts w:ascii="Calibri" w:eastAsia="Calibri" w:hAnsi="Calibri" w:cs="Calibri"/>
                <w:color w:val="000000"/>
                <w:sz w:val="20"/>
                <w:szCs w:val="20"/>
              </w:rPr>
            </w:pPr>
            <w:r w:rsidRPr="003171C5">
              <w:rPr>
                <w:rFonts w:ascii="Calibri" w:eastAsia="Calibri" w:hAnsi="Calibri" w:cs="Calibri"/>
                <w:color w:val="000000"/>
                <w:sz w:val="20"/>
                <w:szCs w:val="20"/>
              </w:rPr>
              <w:t>e-mailadres</w:t>
            </w:r>
          </w:p>
        </w:tc>
        <w:tc>
          <w:tcPr>
            <w:tcW w:w="6750" w:type="dxa"/>
            <w:gridSpan w:val="3"/>
            <w:tcBorders>
              <w:top w:val="nil"/>
              <w:left w:val="nil"/>
              <w:bottom w:val="dotted" w:sz="6" w:space="0" w:color="auto"/>
              <w:right w:val="nil"/>
            </w:tcBorders>
            <w:shd w:val="clear" w:color="auto" w:fill="auto"/>
            <w:vAlign w:val="center"/>
          </w:tcPr>
          <w:p w14:paraId="56D11D66" w14:textId="5F0AF30B" w:rsidR="003171C5" w:rsidRPr="003171C5" w:rsidRDefault="00DC2D1F" w:rsidP="00A96DF0">
            <w:pPr>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dries.couckhuyt@merksplas.be</w:t>
            </w:r>
          </w:p>
        </w:tc>
      </w:tr>
      <w:tr w:rsidR="003171C5" w:rsidRPr="003171C5" w14:paraId="33507B86" w14:textId="77777777" w:rsidTr="00E8604C">
        <w:trPr>
          <w:trHeight w:hRule="exact" w:val="340"/>
        </w:trPr>
        <w:tc>
          <w:tcPr>
            <w:tcW w:w="9781" w:type="dxa"/>
            <w:gridSpan w:val="7"/>
            <w:tcBorders>
              <w:top w:val="nil"/>
              <w:left w:val="nil"/>
              <w:bottom w:val="nil"/>
              <w:right w:val="nil"/>
            </w:tcBorders>
            <w:shd w:val="clear" w:color="auto" w:fill="auto"/>
          </w:tcPr>
          <w:p w14:paraId="272E3914"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171C5" w14:paraId="781867D7" w14:textId="77777777" w:rsidTr="009803BC">
        <w:trPr>
          <w:trHeight w:hRule="exact" w:val="397"/>
        </w:trPr>
        <w:tc>
          <w:tcPr>
            <w:tcW w:w="398" w:type="dxa"/>
            <w:tcBorders>
              <w:top w:val="nil"/>
              <w:left w:val="nil"/>
              <w:bottom w:val="nil"/>
              <w:right w:val="nil"/>
            </w:tcBorders>
          </w:tcPr>
          <w:p w14:paraId="319F938E" w14:textId="77777777" w:rsidR="003171C5" w:rsidRPr="003171C5" w:rsidRDefault="003171C5" w:rsidP="009803BC">
            <w:pPr>
              <w:spacing w:after="0" w:line="240" w:lineRule="auto"/>
              <w:rPr>
                <w:rFonts w:ascii="Calibri" w:eastAsia="Calibri" w:hAnsi="Calibri" w:cs="Calibri"/>
                <w:color w:val="000000"/>
                <w:sz w:val="20"/>
                <w:szCs w:val="20"/>
              </w:rPr>
            </w:pPr>
          </w:p>
        </w:tc>
        <w:tc>
          <w:tcPr>
            <w:tcW w:w="9383" w:type="dxa"/>
            <w:gridSpan w:val="6"/>
            <w:tcBorders>
              <w:top w:val="nil"/>
              <w:left w:val="nil"/>
              <w:bottom w:val="nil"/>
              <w:right w:val="nil"/>
            </w:tcBorders>
            <w:shd w:val="solid" w:color="7F7F7F" w:fill="auto"/>
          </w:tcPr>
          <w:p w14:paraId="51EC7A30" w14:textId="4215300A" w:rsidR="003171C5" w:rsidRPr="003171C5" w:rsidRDefault="00CA3547" w:rsidP="009803BC">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Advies</w:t>
            </w:r>
            <w:r w:rsidR="003B59C0">
              <w:rPr>
                <w:rFonts w:ascii="Calibri" w:eastAsia="Times New Roman" w:hAnsi="Calibri" w:cs="Calibri"/>
                <w:b/>
                <w:bCs/>
                <w:color w:val="FFFFFF"/>
                <w:sz w:val="24"/>
                <w:szCs w:val="28"/>
              </w:rPr>
              <w:t xml:space="preserve"> werkingsgebied</w:t>
            </w:r>
          </w:p>
        </w:tc>
      </w:tr>
      <w:tr w:rsidR="00F82653" w:rsidRPr="003D114E" w14:paraId="414B9DBF" w14:textId="77777777" w:rsidTr="00E8604C">
        <w:trPr>
          <w:trHeight w:hRule="exact" w:val="113"/>
        </w:trPr>
        <w:tc>
          <w:tcPr>
            <w:tcW w:w="9781" w:type="dxa"/>
            <w:gridSpan w:val="7"/>
            <w:tcBorders>
              <w:top w:val="nil"/>
              <w:left w:val="nil"/>
              <w:bottom w:val="nil"/>
              <w:right w:val="nil"/>
            </w:tcBorders>
            <w:shd w:val="clear" w:color="auto" w:fill="auto"/>
          </w:tcPr>
          <w:p w14:paraId="02FD0F96" w14:textId="77777777" w:rsidR="00F82653" w:rsidRPr="003D114E" w:rsidRDefault="00F82653" w:rsidP="00BD2556">
            <w:pPr>
              <w:pStyle w:val="nummersvragen"/>
              <w:framePr w:hSpace="0" w:wrap="auto" w:vAnchor="margin" w:xAlign="left" w:yAlign="inline"/>
              <w:suppressOverlap w:val="0"/>
              <w:jc w:val="left"/>
              <w:rPr>
                <w:b w:val="0"/>
                <w:color w:val="FFFFFF"/>
              </w:rPr>
            </w:pPr>
          </w:p>
        </w:tc>
      </w:tr>
      <w:tr w:rsidR="00F82653" w:rsidRPr="003D114E" w14:paraId="594350BB" w14:textId="77777777" w:rsidTr="00E8604C">
        <w:trPr>
          <w:trHeight w:val="340"/>
        </w:trPr>
        <w:tc>
          <w:tcPr>
            <w:tcW w:w="398" w:type="dxa"/>
            <w:tcBorders>
              <w:top w:val="nil"/>
              <w:left w:val="nil"/>
              <w:bottom w:val="nil"/>
              <w:right w:val="nil"/>
            </w:tcBorders>
            <w:shd w:val="clear" w:color="auto" w:fill="auto"/>
          </w:tcPr>
          <w:p w14:paraId="0CEF8155" w14:textId="01451A7C" w:rsidR="00F82653" w:rsidRPr="003D114E" w:rsidRDefault="00D041B4" w:rsidP="00BD2556">
            <w:pPr>
              <w:pStyle w:val="nummersvragen"/>
              <w:framePr w:hSpace="0" w:wrap="auto" w:vAnchor="margin" w:xAlign="left" w:yAlign="inline"/>
              <w:suppressOverlap w:val="0"/>
            </w:pPr>
            <w:r>
              <w:t>2</w:t>
            </w:r>
          </w:p>
        </w:tc>
        <w:tc>
          <w:tcPr>
            <w:tcW w:w="9383" w:type="dxa"/>
            <w:gridSpan w:val="6"/>
            <w:tcBorders>
              <w:top w:val="nil"/>
              <w:left w:val="nil"/>
              <w:bottom w:val="nil"/>
              <w:right w:val="nil"/>
            </w:tcBorders>
            <w:shd w:val="clear" w:color="auto" w:fill="auto"/>
          </w:tcPr>
          <w:p w14:paraId="5B41554C" w14:textId="09DDC48D" w:rsidR="00E90BBF" w:rsidRPr="00E90BBF" w:rsidRDefault="00E90BBF" w:rsidP="00E90BBF">
            <w:pPr>
              <w:pStyle w:val="Vraag"/>
            </w:pPr>
            <w:r w:rsidRPr="00E90BBF">
              <w:t>Geef aan</w:t>
            </w:r>
            <w:r w:rsidR="00753650">
              <w:t>,</w:t>
            </w:r>
            <w:r w:rsidRPr="00E90BBF">
              <w:t xml:space="preserve"> welke </w:t>
            </w:r>
            <w:r w:rsidRPr="00E90BBF">
              <w:rPr>
                <w:bCs/>
              </w:rPr>
              <w:t>gemeenten</w:t>
            </w:r>
            <w:r w:rsidRPr="00E90BBF">
              <w:t xml:space="preserve"> </w:t>
            </w:r>
            <w:r w:rsidR="0019323D">
              <w:t xml:space="preserve">een gemeenschappelijk werkingsgebied voor de woonmaatschappij </w:t>
            </w:r>
            <w:r w:rsidR="000C5541">
              <w:t>dit</w:t>
            </w:r>
            <w:r w:rsidR="00CA3547">
              <w:t xml:space="preserve"> advies </w:t>
            </w:r>
            <w:r w:rsidR="000C5541">
              <w:t>indienen</w:t>
            </w:r>
            <w:r w:rsidR="0019323D">
              <w:t>.</w:t>
            </w:r>
          </w:p>
          <w:p w14:paraId="74722005" w14:textId="26A70DA3" w:rsidR="00F82653" w:rsidRPr="00E90BBF" w:rsidRDefault="0019323D" w:rsidP="00C7457E">
            <w:pPr>
              <w:pStyle w:val="Aanwijzing"/>
              <w:spacing w:before="40"/>
              <w:rPr>
                <w:rStyle w:val="Zwaar"/>
                <w:b w:val="0"/>
                <w:bCs/>
              </w:rPr>
            </w:pPr>
            <w:r>
              <w:t xml:space="preserve">Vul </w:t>
            </w:r>
            <w:r w:rsidR="006D70BD">
              <w:t xml:space="preserve">in </w:t>
            </w:r>
            <w:r>
              <w:t>vak</w:t>
            </w:r>
            <w:r w:rsidR="00295B2A">
              <w:t xml:space="preserve"> 1</w:t>
            </w:r>
            <w:r>
              <w:t xml:space="preserve"> de naam van uw eigen stad of gemeente in. In de daaropvolgende vak</w:t>
            </w:r>
            <w:r w:rsidR="00295B2A">
              <w:t>ken</w:t>
            </w:r>
            <w:r>
              <w:t xml:space="preserve"> </w:t>
            </w:r>
            <w:r w:rsidR="00C70D28">
              <w:t xml:space="preserve">in alfabetische volgorde </w:t>
            </w:r>
            <w:r>
              <w:t>de namen van de lokale besturen waarmee u een akkoord bereikte over de vorming van een gemeenschappelijk werkingsgebied.</w:t>
            </w:r>
          </w:p>
        </w:tc>
      </w:tr>
      <w:tr w:rsidR="00E90BBF" w:rsidRPr="003D114E" w14:paraId="523866B5" w14:textId="77777777" w:rsidTr="00E8604C">
        <w:trPr>
          <w:trHeight w:hRule="exact" w:val="113"/>
        </w:trPr>
        <w:tc>
          <w:tcPr>
            <w:tcW w:w="9781" w:type="dxa"/>
            <w:gridSpan w:val="7"/>
            <w:tcBorders>
              <w:top w:val="nil"/>
              <w:left w:val="nil"/>
              <w:bottom w:val="nil"/>
              <w:right w:val="nil"/>
            </w:tcBorders>
            <w:shd w:val="clear" w:color="auto" w:fill="auto"/>
          </w:tcPr>
          <w:p w14:paraId="65178439" w14:textId="77777777" w:rsidR="00E90BBF" w:rsidRPr="003D114E" w:rsidRDefault="00E90BBF" w:rsidP="00BD2556">
            <w:pPr>
              <w:pStyle w:val="leeg"/>
            </w:pPr>
          </w:p>
        </w:tc>
      </w:tr>
      <w:tr w:rsidR="0019323D" w:rsidRPr="003D114E" w14:paraId="1B7C5480" w14:textId="77777777" w:rsidTr="00A65EC9">
        <w:trPr>
          <w:gridAfter w:val="1"/>
          <w:wAfter w:w="3965" w:type="dxa"/>
          <w:trHeight w:val="340"/>
        </w:trPr>
        <w:tc>
          <w:tcPr>
            <w:tcW w:w="398" w:type="dxa"/>
            <w:tcBorders>
              <w:top w:val="nil"/>
              <w:left w:val="nil"/>
              <w:bottom w:val="nil"/>
              <w:right w:val="nil"/>
            </w:tcBorders>
            <w:shd w:val="clear" w:color="auto" w:fill="auto"/>
          </w:tcPr>
          <w:p w14:paraId="58C90C16" w14:textId="77777777" w:rsidR="0019323D" w:rsidRPr="00CA4C88" w:rsidRDefault="0019323D" w:rsidP="00BD2556">
            <w:pPr>
              <w:pStyle w:val="leeg"/>
            </w:pPr>
          </w:p>
        </w:tc>
        <w:tc>
          <w:tcPr>
            <w:tcW w:w="453" w:type="dxa"/>
            <w:tcBorders>
              <w:top w:val="nil"/>
              <w:left w:val="nil"/>
              <w:bottom w:val="nil"/>
              <w:right w:val="nil"/>
            </w:tcBorders>
            <w:shd w:val="clear" w:color="auto" w:fill="auto"/>
          </w:tcPr>
          <w:p w14:paraId="33E19C22" w14:textId="77777777" w:rsidR="0019323D" w:rsidRPr="0031551C" w:rsidRDefault="0019323D" w:rsidP="00BD2556">
            <w:pPr>
              <w:pStyle w:val="kolomhoofd"/>
              <w:framePr w:wrap="auto" w:xAlign="left"/>
              <w:pBdr>
                <w:top w:val="none" w:sz="0" w:space="0" w:color="auto"/>
                <w:bottom w:val="none" w:sz="0" w:space="0" w:color="auto"/>
              </w:pBdr>
              <w:rPr>
                <w:rFonts w:cs="Calibri"/>
              </w:rPr>
            </w:pPr>
          </w:p>
        </w:tc>
        <w:tc>
          <w:tcPr>
            <w:tcW w:w="142" w:type="dxa"/>
            <w:tcBorders>
              <w:top w:val="nil"/>
              <w:left w:val="nil"/>
              <w:bottom w:val="nil"/>
              <w:right w:val="nil"/>
            </w:tcBorders>
            <w:shd w:val="clear" w:color="auto" w:fill="auto"/>
          </w:tcPr>
          <w:p w14:paraId="712F8CA8" w14:textId="77777777" w:rsidR="0019323D" w:rsidRPr="003D114E" w:rsidRDefault="0019323D" w:rsidP="00BD2556"/>
        </w:tc>
        <w:tc>
          <w:tcPr>
            <w:tcW w:w="3543" w:type="dxa"/>
            <w:gridSpan w:val="2"/>
            <w:tcBorders>
              <w:top w:val="single" w:sz="12" w:space="0" w:color="9B9999" w:themeColor="text1" w:themeTint="80"/>
              <w:left w:val="nil"/>
              <w:bottom w:val="single" w:sz="12" w:space="0" w:color="9B9999" w:themeColor="text1" w:themeTint="80"/>
              <w:right w:val="nil"/>
            </w:tcBorders>
            <w:shd w:val="clear" w:color="auto" w:fill="auto"/>
            <w:vAlign w:val="center"/>
          </w:tcPr>
          <w:p w14:paraId="4833EDBC" w14:textId="054E5825" w:rsidR="0019323D" w:rsidRPr="003D114E" w:rsidRDefault="0019323D" w:rsidP="00CE7082">
            <w:pPr>
              <w:pStyle w:val="kolomhoofd"/>
              <w:framePr w:wrap="auto" w:xAlign="left"/>
              <w:pBdr>
                <w:top w:val="none" w:sz="0" w:space="0" w:color="auto"/>
                <w:bottom w:val="none" w:sz="0" w:space="0" w:color="auto"/>
              </w:pBdr>
              <w:ind w:right="-1427"/>
              <w:rPr>
                <w:rFonts w:cs="Calibri"/>
              </w:rPr>
            </w:pPr>
            <w:r>
              <w:rPr>
                <w:rFonts w:cs="Calibri"/>
              </w:rPr>
              <w:t>Gemeente</w:t>
            </w:r>
            <w:r w:rsidR="00C70D28">
              <w:rPr>
                <w:rFonts w:cs="Calibri"/>
              </w:rPr>
              <w:t>(n)</w:t>
            </w:r>
          </w:p>
        </w:tc>
        <w:tc>
          <w:tcPr>
            <w:tcW w:w="1280" w:type="dxa"/>
            <w:tcBorders>
              <w:top w:val="nil"/>
              <w:left w:val="nil"/>
              <w:bottom w:val="nil"/>
              <w:right w:val="nil"/>
            </w:tcBorders>
            <w:shd w:val="clear" w:color="auto" w:fill="auto"/>
          </w:tcPr>
          <w:p w14:paraId="0B3423EF" w14:textId="77777777" w:rsidR="0019323D" w:rsidRPr="003D114E" w:rsidRDefault="0019323D" w:rsidP="00BD2556"/>
        </w:tc>
      </w:tr>
    </w:tbl>
    <w:p w14:paraId="5A94E314" w14:textId="77777777" w:rsidR="00F733BA" w:rsidRDefault="00F733BA" w:rsidP="00BD2556">
      <w:pPr>
        <w:pStyle w:val="leeg"/>
        <w:sectPr w:rsidR="00F733BA" w:rsidSect="00F733BA">
          <w:footerReference w:type="even" r:id="rId15"/>
          <w:footerReference w:type="default" r:id="rId16"/>
          <w:headerReference w:type="first" r:id="rId17"/>
          <w:footerReference w:type="first" r:id="rId18"/>
          <w:type w:val="continuous"/>
          <w:pgSz w:w="11906" w:h="16838" w:code="9"/>
          <w:pgMar w:top="2211" w:right="991" w:bottom="2552" w:left="1134" w:header="851" w:footer="851" w:gutter="0"/>
          <w:cols w:space="708"/>
          <w:titlePg/>
          <w:docGrid w:linePitch="360"/>
        </w:sectPr>
      </w:pPr>
    </w:p>
    <w:tbl>
      <w:tblPr>
        <w:tblW w:w="4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453"/>
        <w:gridCol w:w="142"/>
        <w:gridCol w:w="3543"/>
      </w:tblGrid>
      <w:tr w:rsidR="00FD0538" w:rsidRPr="003D114E" w14:paraId="6C3361FE" w14:textId="77777777" w:rsidTr="00FD0538">
        <w:trPr>
          <w:trHeight w:val="340"/>
        </w:trPr>
        <w:tc>
          <w:tcPr>
            <w:tcW w:w="398" w:type="dxa"/>
            <w:tcBorders>
              <w:top w:val="nil"/>
              <w:left w:val="nil"/>
              <w:bottom w:val="nil"/>
              <w:right w:val="nil"/>
            </w:tcBorders>
            <w:shd w:val="clear" w:color="auto" w:fill="auto"/>
          </w:tcPr>
          <w:p w14:paraId="0BC26F32" w14:textId="146750D6"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3D308996" w14:textId="77777777" w:rsidR="00FD0538" w:rsidRPr="003D114E" w:rsidRDefault="00FD0538" w:rsidP="0092090A">
            <w:pPr>
              <w:pStyle w:val="rechts"/>
            </w:pPr>
            <w:r>
              <w:t>1</w:t>
            </w:r>
          </w:p>
        </w:tc>
        <w:tc>
          <w:tcPr>
            <w:tcW w:w="142" w:type="dxa"/>
            <w:tcBorders>
              <w:top w:val="nil"/>
              <w:left w:val="nil"/>
              <w:bottom w:val="nil"/>
              <w:right w:val="nil"/>
            </w:tcBorders>
            <w:shd w:val="clear" w:color="auto" w:fill="auto"/>
            <w:vAlign w:val="center"/>
          </w:tcPr>
          <w:p w14:paraId="0A1B10B8"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4B5D126C" w14:textId="455AC5BE" w:rsidR="00FD0538" w:rsidRPr="003D114E" w:rsidRDefault="000507CD" w:rsidP="0092090A">
            <w:pPr>
              <w:pStyle w:val="invulveld"/>
              <w:framePr w:hSpace="0" w:wrap="auto" w:vAnchor="margin" w:xAlign="left" w:yAlign="inline"/>
              <w:suppressOverlap w:val="0"/>
            </w:pPr>
            <w:r>
              <w:t>Merksplas</w:t>
            </w:r>
          </w:p>
        </w:tc>
      </w:tr>
      <w:tr w:rsidR="00FD0538" w:rsidRPr="003D114E" w14:paraId="36A5B471" w14:textId="77777777" w:rsidTr="00FD0538">
        <w:trPr>
          <w:trHeight w:val="340"/>
        </w:trPr>
        <w:tc>
          <w:tcPr>
            <w:tcW w:w="398" w:type="dxa"/>
            <w:tcBorders>
              <w:top w:val="nil"/>
              <w:left w:val="nil"/>
              <w:bottom w:val="nil"/>
              <w:right w:val="nil"/>
            </w:tcBorders>
            <w:shd w:val="clear" w:color="auto" w:fill="auto"/>
          </w:tcPr>
          <w:p w14:paraId="0A433427" w14:textId="77777777"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4F347EC7" w14:textId="77777777" w:rsidR="00FD0538" w:rsidRPr="003D114E" w:rsidRDefault="00FD0538" w:rsidP="0092090A">
            <w:pPr>
              <w:pStyle w:val="rechts"/>
            </w:pPr>
            <w:r>
              <w:t>2</w:t>
            </w:r>
          </w:p>
        </w:tc>
        <w:tc>
          <w:tcPr>
            <w:tcW w:w="142" w:type="dxa"/>
            <w:tcBorders>
              <w:top w:val="nil"/>
              <w:left w:val="nil"/>
              <w:bottom w:val="nil"/>
              <w:right w:val="nil"/>
            </w:tcBorders>
            <w:shd w:val="clear" w:color="auto" w:fill="auto"/>
            <w:vAlign w:val="center"/>
          </w:tcPr>
          <w:p w14:paraId="2BF0847E"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45179457" w14:textId="0B88C430" w:rsidR="00FD0538" w:rsidRPr="003D114E" w:rsidRDefault="000507CD" w:rsidP="0092090A">
            <w:pPr>
              <w:pStyle w:val="invulveld"/>
              <w:framePr w:hSpace="0" w:wrap="auto" w:vAnchor="margin" w:xAlign="left" w:yAlign="inline"/>
              <w:suppressOverlap w:val="0"/>
            </w:pPr>
            <w:r>
              <w:t>Arendonk</w:t>
            </w:r>
          </w:p>
        </w:tc>
      </w:tr>
      <w:tr w:rsidR="00FD0538" w:rsidRPr="003D114E" w14:paraId="09A35DB1" w14:textId="77777777" w:rsidTr="00FD0538">
        <w:trPr>
          <w:trHeight w:val="340"/>
        </w:trPr>
        <w:tc>
          <w:tcPr>
            <w:tcW w:w="398" w:type="dxa"/>
            <w:tcBorders>
              <w:top w:val="nil"/>
              <w:left w:val="nil"/>
              <w:bottom w:val="nil"/>
              <w:right w:val="nil"/>
            </w:tcBorders>
            <w:shd w:val="clear" w:color="auto" w:fill="auto"/>
          </w:tcPr>
          <w:p w14:paraId="0E082CE5" w14:textId="77777777"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6AAEF87F" w14:textId="77777777" w:rsidR="00FD0538" w:rsidRPr="003D114E" w:rsidRDefault="00FD0538" w:rsidP="0092090A">
            <w:pPr>
              <w:pStyle w:val="rechts"/>
            </w:pPr>
            <w:r>
              <w:t>3</w:t>
            </w:r>
          </w:p>
        </w:tc>
        <w:tc>
          <w:tcPr>
            <w:tcW w:w="142" w:type="dxa"/>
            <w:tcBorders>
              <w:top w:val="nil"/>
              <w:left w:val="nil"/>
              <w:bottom w:val="nil"/>
              <w:right w:val="nil"/>
            </w:tcBorders>
            <w:shd w:val="clear" w:color="auto" w:fill="auto"/>
            <w:vAlign w:val="center"/>
          </w:tcPr>
          <w:p w14:paraId="55801FE3"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2F543C0E" w14:textId="29DE8918" w:rsidR="00FD0538" w:rsidRPr="003D114E" w:rsidRDefault="000507CD" w:rsidP="0092090A">
            <w:pPr>
              <w:pStyle w:val="invulveld"/>
              <w:framePr w:hSpace="0" w:wrap="auto" w:vAnchor="margin" w:xAlign="left" w:yAlign="inline"/>
              <w:suppressOverlap w:val="0"/>
            </w:pPr>
            <w:r>
              <w:t>Hoogstraten</w:t>
            </w:r>
          </w:p>
        </w:tc>
      </w:tr>
      <w:tr w:rsidR="00FD0538" w:rsidRPr="003D114E" w14:paraId="76F0F198" w14:textId="77777777" w:rsidTr="00FD0538">
        <w:trPr>
          <w:trHeight w:val="340"/>
        </w:trPr>
        <w:tc>
          <w:tcPr>
            <w:tcW w:w="398" w:type="dxa"/>
            <w:tcBorders>
              <w:top w:val="nil"/>
              <w:left w:val="nil"/>
              <w:bottom w:val="nil"/>
              <w:right w:val="nil"/>
            </w:tcBorders>
            <w:shd w:val="clear" w:color="auto" w:fill="auto"/>
          </w:tcPr>
          <w:p w14:paraId="5B4DF464" w14:textId="77777777" w:rsidR="00FD0538" w:rsidRPr="00CA4C88" w:rsidRDefault="00FD0538" w:rsidP="00BD2556">
            <w:pPr>
              <w:pStyle w:val="leeg"/>
            </w:pPr>
          </w:p>
        </w:tc>
        <w:tc>
          <w:tcPr>
            <w:tcW w:w="453" w:type="dxa"/>
            <w:tcBorders>
              <w:top w:val="nil"/>
              <w:left w:val="nil"/>
              <w:bottom w:val="nil"/>
              <w:right w:val="nil"/>
            </w:tcBorders>
            <w:shd w:val="clear" w:color="auto" w:fill="auto"/>
            <w:vAlign w:val="center"/>
          </w:tcPr>
          <w:p w14:paraId="58A576CB" w14:textId="77777777" w:rsidR="00FD0538" w:rsidRPr="003D114E" w:rsidRDefault="00FD0538" w:rsidP="0092090A">
            <w:pPr>
              <w:pStyle w:val="rechts"/>
            </w:pPr>
            <w:r>
              <w:t>4</w:t>
            </w:r>
          </w:p>
        </w:tc>
        <w:tc>
          <w:tcPr>
            <w:tcW w:w="142" w:type="dxa"/>
            <w:tcBorders>
              <w:top w:val="nil"/>
              <w:left w:val="nil"/>
              <w:bottom w:val="nil"/>
              <w:right w:val="nil"/>
            </w:tcBorders>
            <w:shd w:val="clear" w:color="auto" w:fill="auto"/>
            <w:vAlign w:val="center"/>
          </w:tcPr>
          <w:p w14:paraId="5ECB3B1C"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35A79A8F" w14:textId="3F5423BF" w:rsidR="00FD0538" w:rsidRPr="003D114E" w:rsidRDefault="000507CD" w:rsidP="0092090A">
            <w:pPr>
              <w:pStyle w:val="invulveld"/>
              <w:framePr w:hSpace="0" w:wrap="auto" w:vAnchor="margin" w:xAlign="left" w:yAlign="inline"/>
              <w:suppressOverlap w:val="0"/>
            </w:pPr>
            <w:r>
              <w:t>Ravels</w:t>
            </w:r>
          </w:p>
        </w:tc>
      </w:tr>
      <w:tr w:rsidR="00FD0538" w:rsidRPr="003D114E" w14:paraId="79714BFE" w14:textId="77777777" w:rsidTr="00FD0538">
        <w:trPr>
          <w:trHeight w:val="340"/>
        </w:trPr>
        <w:tc>
          <w:tcPr>
            <w:tcW w:w="398" w:type="dxa"/>
            <w:tcBorders>
              <w:top w:val="nil"/>
              <w:left w:val="nil"/>
              <w:bottom w:val="nil"/>
              <w:right w:val="nil"/>
            </w:tcBorders>
            <w:shd w:val="clear" w:color="auto" w:fill="auto"/>
          </w:tcPr>
          <w:p w14:paraId="7C37CD91"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03D6383A" w14:textId="53E03477" w:rsidR="00FD0538" w:rsidRPr="003D114E" w:rsidRDefault="00FD0538" w:rsidP="0092090A">
            <w:pPr>
              <w:pStyle w:val="rechts"/>
            </w:pPr>
            <w:r>
              <w:t>5</w:t>
            </w:r>
          </w:p>
        </w:tc>
        <w:tc>
          <w:tcPr>
            <w:tcW w:w="142" w:type="dxa"/>
            <w:tcBorders>
              <w:top w:val="nil"/>
              <w:left w:val="nil"/>
              <w:bottom w:val="nil"/>
              <w:right w:val="nil"/>
            </w:tcBorders>
            <w:shd w:val="clear" w:color="auto" w:fill="auto"/>
            <w:vAlign w:val="center"/>
          </w:tcPr>
          <w:p w14:paraId="4C37C8FC" w14:textId="77777777" w:rsidR="00FD0538" w:rsidRPr="003D114E" w:rsidRDefault="00FD0538" w:rsidP="0092090A"/>
        </w:tc>
        <w:tc>
          <w:tcPr>
            <w:tcW w:w="3543" w:type="dxa"/>
            <w:tcBorders>
              <w:top w:val="nil"/>
              <w:left w:val="nil"/>
              <w:bottom w:val="dotted" w:sz="6" w:space="0" w:color="auto"/>
              <w:right w:val="nil"/>
            </w:tcBorders>
            <w:shd w:val="clear" w:color="auto" w:fill="auto"/>
            <w:vAlign w:val="center"/>
          </w:tcPr>
          <w:p w14:paraId="13264311" w14:textId="15DD68EB" w:rsidR="00FD0538" w:rsidRPr="003D114E" w:rsidRDefault="000507CD" w:rsidP="0092090A">
            <w:pPr>
              <w:pStyle w:val="invulveld"/>
              <w:framePr w:hSpace="0" w:wrap="auto" w:vAnchor="margin" w:xAlign="left" w:yAlign="inline"/>
              <w:suppressOverlap w:val="0"/>
            </w:pPr>
            <w:r>
              <w:t>Rijkevorsel</w:t>
            </w:r>
          </w:p>
        </w:tc>
      </w:tr>
      <w:tr w:rsidR="00FD0538" w:rsidRPr="003D114E" w14:paraId="752BBF88" w14:textId="77777777" w:rsidTr="00FD0538">
        <w:trPr>
          <w:trHeight w:val="340"/>
        </w:trPr>
        <w:tc>
          <w:tcPr>
            <w:tcW w:w="398" w:type="dxa"/>
            <w:tcBorders>
              <w:top w:val="nil"/>
              <w:left w:val="nil"/>
              <w:bottom w:val="nil"/>
              <w:right w:val="nil"/>
            </w:tcBorders>
            <w:shd w:val="clear" w:color="auto" w:fill="auto"/>
          </w:tcPr>
          <w:p w14:paraId="0A7D3840"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00E3B52A" w14:textId="324837F1" w:rsidR="00FD0538" w:rsidRPr="003D114E" w:rsidRDefault="00FD0538" w:rsidP="004D7AFF">
            <w:pPr>
              <w:pStyle w:val="rechts"/>
            </w:pPr>
            <w:r>
              <w:t>6</w:t>
            </w:r>
          </w:p>
        </w:tc>
        <w:tc>
          <w:tcPr>
            <w:tcW w:w="142" w:type="dxa"/>
            <w:tcBorders>
              <w:top w:val="nil"/>
              <w:left w:val="nil"/>
              <w:bottom w:val="nil"/>
              <w:right w:val="nil"/>
            </w:tcBorders>
            <w:shd w:val="clear" w:color="auto" w:fill="auto"/>
          </w:tcPr>
          <w:p w14:paraId="3AA9AB6E"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1A226405" w14:textId="77777777" w:rsidR="00FD0538" w:rsidRPr="003D114E" w:rsidRDefault="00FD0538" w:rsidP="00BF067E">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0538" w:rsidRPr="003D114E" w14:paraId="703E4F3D" w14:textId="77777777" w:rsidTr="00FD0538">
        <w:trPr>
          <w:trHeight w:val="340"/>
        </w:trPr>
        <w:tc>
          <w:tcPr>
            <w:tcW w:w="398" w:type="dxa"/>
            <w:tcBorders>
              <w:top w:val="nil"/>
              <w:left w:val="nil"/>
              <w:bottom w:val="nil"/>
              <w:right w:val="nil"/>
            </w:tcBorders>
            <w:shd w:val="clear" w:color="auto" w:fill="auto"/>
          </w:tcPr>
          <w:p w14:paraId="2A5FC775"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3773A181" w14:textId="14C3D92B" w:rsidR="00FD0538" w:rsidRPr="003D114E" w:rsidRDefault="00FD0538" w:rsidP="004D7AFF">
            <w:pPr>
              <w:pStyle w:val="rechts"/>
            </w:pPr>
            <w:r>
              <w:t>7</w:t>
            </w:r>
          </w:p>
        </w:tc>
        <w:tc>
          <w:tcPr>
            <w:tcW w:w="142" w:type="dxa"/>
            <w:tcBorders>
              <w:top w:val="nil"/>
              <w:left w:val="nil"/>
              <w:bottom w:val="nil"/>
              <w:right w:val="nil"/>
            </w:tcBorders>
            <w:shd w:val="clear" w:color="auto" w:fill="auto"/>
          </w:tcPr>
          <w:p w14:paraId="6A07AF12"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43D4443E" w14:textId="77777777" w:rsidR="00FD0538" w:rsidRPr="003D114E" w:rsidRDefault="00FD0538" w:rsidP="00BF067E">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0538" w:rsidRPr="003D114E" w14:paraId="0B2EFCF7" w14:textId="77777777" w:rsidTr="00FD0538">
        <w:trPr>
          <w:trHeight w:val="340"/>
        </w:trPr>
        <w:tc>
          <w:tcPr>
            <w:tcW w:w="398" w:type="dxa"/>
            <w:tcBorders>
              <w:top w:val="nil"/>
              <w:left w:val="nil"/>
              <w:bottom w:val="nil"/>
              <w:right w:val="nil"/>
            </w:tcBorders>
            <w:shd w:val="clear" w:color="auto" w:fill="auto"/>
          </w:tcPr>
          <w:p w14:paraId="2172C442"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4ADFDD6F" w14:textId="143B45BB" w:rsidR="00FD0538" w:rsidRPr="003D114E" w:rsidRDefault="00FD0538" w:rsidP="004D7AFF">
            <w:pPr>
              <w:pStyle w:val="rechts"/>
            </w:pPr>
            <w:r>
              <w:t>8</w:t>
            </w:r>
          </w:p>
        </w:tc>
        <w:tc>
          <w:tcPr>
            <w:tcW w:w="142" w:type="dxa"/>
            <w:tcBorders>
              <w:top w:val="nil"/>
              <w:left w:val="nil"/>
              <w:bottom w:val="nil"/>
              <w:right w:val="nil"/>
            </w:tcBorders>
            <w:shd w:val="clear" w:color="auto" w:fill="auto"/>
          </w:tcPr>
          <w:p w14:paraId="093ED3C7"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4A4F34B6" w14:textId="77777777" w:rsidR="00FD0538" w:rsidRPr="003D114E" w:rsidRDefault="00FD0538" w:rsidP="00BF067E">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0538" w:rsidRPr="003D114E" w14:paraId="79904B09" w14:textId="77777777" w:rsidTr="00FD0538">
        <w:trPr>
          <w:trHeight w:val="340"/>
        </w:trPr>
        <w:tc>
          <w:tcPr>
            <w:tcW w:w="398" w:type="dxa"/>
            <w:tcBorders>
              <w:top w:val="nil"/>
              <w:left w:val="nil"/>
              <w:bottom w:val="nil"/>
              <w:right w:val="nil"/>
            </w:tcBorders>
            <w:shd w:val="clear" w:color="auto" w:fill="auto"/>
          </w:tcPr>
          <w:p w14:paraId="24AB38F1"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57B44BA4" w14:textId="267B716D" w:rsidR="00FD0538" w:rsidRPr="003D114E" w:rsidRDefault="00FD0538" w:rsidP="004D7AFF">
            <w:pPr>
              <w:pStyle w:val="rechts"/>
            </w:pPr>
            <w:r>
              <w:t>9</w:t>
            </w:r>
          </w:p>
        </w:tc>
        <w:tc>
          <w:tcPr>
            <w:tcW w:w="142" w:type="dxa"/>
            <w:tcBorders>
              <w:top w:val="nil"/>
              <w:left w:val="nil"/>
              <w:bottom w:val="nil"/>
              <w:right w:val="nil"/>
            </w:tcBorders>
            <w:shd w:val="clear" w:color="auto" w:fill="auto"/>
          </w:tcPr>
          <w:p w14:paraId="3AC6C778"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76DF07DA" w14:textId="77777777" w:rsidR="00FD0538" w:rsidRPr="003D114E" w:rsidRDefault="00FD0538" w:rsidP="00BF067E">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0538" w:rsidRPr="003D114E" w14:paraId="5444675F" w14:textId="77777777" w:rsidTr="00FD0538">
        <w:trPr>
          <w:trHeight w:val="340"/>
        </w:trPr>
        <w:tc>
          <w:tcPr>
            <w:tcW w:w="398" w:type="dxa"/>
            <w:tcBorders>
              <w:top w:val="nil"/>
              <w:left w:val="nil"/>
              <w:bottom w:val="nil"/>
              <w:right w:val="nil"/>
            </w:tcBorders>
            <w:shd w:val="clear" w:color="auto" w:fill="auto"/>
          </w:tcPr>
          <w:p w14:paraId="2F9B9301"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7E635537" w14:textId="25FD8123" w:rsidR="00FD0538" w:rsidRPr="003D114E" w:rsidRDefault="00FD0538" w:rsidP="004D7AFF">
            <w:pPr>
              <w:pStyle w:val="rechts"/>
            </w:pPr>
            <w:r>
              <w:t>10</w:t>
            </w:r>
          </w:p>
        </w:tc>
        <w:tc>
          <w:tcPr>
            <w:tcW w:w="142" w:type="dxa"/>
            <w:tcBorders>
              <w:top w:val="nil"/>
              <w:left w:val="nil"/>
              <w:bottom w:val="nil"/>
              <w:right w:val="nil"/>
            </w:tcBorders>
            <w:shd w:val="clear" w:color="auto" w:fill="auto"/>
          </w:tcPr>
          <w:p w14:paraId="43C9269A"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16DAB318" w14:textId="77777777" w:rsidR="00FD0538" w:rsidRPr="003D114E" w:rsidRDefault="00FD0538" w:rsidP="00BF067E">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0538" w:rsidRPr="003D114E" w14:paraId="4E622911" w14:textId="77777777" w:rsidTr="00FD0538">
        <w:trPr>
          <w:trHeight w:val="340"/>
        </w:trPr>
        <w:tc>
          <w:tcPr>
            <w:tcW w:w="398" w:type="dxa"/>
            <w:tcBorders>
              <w:top w:val="nil"/>
              <w:left w:val="nil"/>
              <w:bottom w:val="nil"/>
              <w:right w:val="nil"/>
            </w:tcBorders>
            <w:shd w:val="clear" w:color="auto" w:fill="auto"/>
          </w:tcPr>
          <w:p w14:paraId="5F3E9701"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7F33E5FD" w14:textId="276DBFBB" w:rsidR="00FD0538" w:rsidRPr="003D114E" w:rsidRDefault="00FD0538" w:rsidP="004D7AFF">
            <w:pPr>
              <w:pStyle w:val="rechts"/>
            </w:pPr>
            <w:r>
              <w:t>11</w:t>
            </w:r>
          </w:p>
        </w:tc>
        <w:tc>
          <w:tcPr>
            <w:tcW w:w="142" w:type="dxa"/>
            <w:tcBorders>
              <w:top w:val="nil"/>
              <w:left w:val="nil"/>
              <w:bottom w:val="nil"/>
              <w:right w:val="nil"/>
            </w:tcBorders>
            <w:shd w:val="clear" w:color="auto" w:fill="auto"/>
          </w:tcPr>
          <w:p w14:paraId="050B18F2"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15C89D1C" w14:textId="77777777" w:rsidR="00FD0538" w:rsidRPr="003D114E" w:rsidRDefault="00FD0538" w:rsidP="00BF067E">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0538" w:rsidRPr="003D114E" w14:paraId="5276771C" w14:textId="77777777" w:rsidTr="00FD0538">
        <w:trPr>
          <w:trHeight w:val="340"/>
        </w:trPr>
        <w:tc>
          <w:tcPr>
            <w:tcW w:w="398" w:type="dxa"/>
            <w:tcBorders>
              <w:top w:val="nil"/>
              <w:left w:val="nil"/>
              <w:bottom w:val="nil"/>
              <w:right w:val="nil"/>
            </w:tcBorders>
            <w:shd w:val="clear" w:color="auto" w:fill="auto"/>
          </w:tcPr>
          <w:p w14:paraId="26CE5715"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54EF754D" w14:textId="72FD3528" w:rsidR="00FD0538" w:rsidRPr="003D114E" w:rsidRDefault="00FD0538" w:rsidP="004D7AFF">
            <w:pPr>
              <w:pStyle w:val="rechts"/>
            </w:pPr>
            <w:r>
              <w:t>12</w:t>
            </w:r>
          </w:p>
        </w:tc>
        <w:tc>
          <w:tcPr>
            <w:tcW w:w="142" w:type="dxa"/>
            <w:tcBorders>
              <w:top w:val="nil"/>
              <w:left w:val="nil"/>
              <w:bottom w:val="nil"/>
              <w:right w:val="nil"/>
            </w:tcBorders>
            <w:shd w:val="clear" w:color="auto" w:fill="auto"/>
          </w:tcPr>
          <w:p w14:paraId="0173FF6A"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5A1A4353" w14:textId="77777777" w:rsidR="00FD0538" w:rsidRPr="003D114E" w:rsidRDefault="00FD0538" w:rsidP="00BF067E">
            <w:pPr>
              <w:pStyle w:val="invulveld"/>
              <w:framePr w:hSpace="0" w:wrap="auto" w:vAnchor="margin" w:xAlign="left" w:yAlign="inline"/>
              <w:suppressOverlap w:val="0"/>
              <w:rPr>
                <w:noProof/>
              </w:rPr>
            </w:pPr>
            <w:r>
              <w:rPr>
                <w:noProof/>
              </w:rPr>
              <w:fldChar w:fldCharType="begin">
                <w:ffData>
                  <w:name w:val=""/>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D0538" w:rsidRPr="003D114E" w14:paraId="2BFA5C89" w14:textId="77777777" w:rsidTr="00FD0538">
        <w:trPr>
          <w:trHeight w:val="340"/>
        </w:trPr>
        <w:tc>
          <w:tcPr>
            <w:tcW w:w="398" w:type="dxa"/>
            <w:tcBorders>
              <w:top w:val="nil"/>
              <w:left w:val="nil"/>
              <w:bottom w:val="nil"/>
              <w:right w:val="nil"/>
            </w:tcBorders>
            <w:shd w:val="clear" w:color="auto" w:fill="auto"/>
          </w:tcPr>
          <w:p w14:paraId="25C440B8"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74F39A9F" w14:textId="257B2E85" w:rsidR="00FD0538" w:rsidRPr="003D114E" w:rsidRDefault="00FD0538" w:rsidP="004D7AFF">
            <w:pPr>
              <w:pStyle w:val="rechts"/>
            </w:pPr>
            <w:r>
              <w:t>13</w:t>
            </w:r>
          </w:p>
        </w:tc>
        <w:tc>
          <w:tcPr>
            <w:tcW w:w="142" w:type="dxa"/>
            <w:tcBorders>
              <w:top w:val="nil"/>
              <w:left w:val="nil"/>
              <w:bottom w:val="nil"/>
              <w:right w:val="nil"/>
            </w:tcBorders>
            <w:shd w:val="clear" w:color="auto" w:fill="auto"/>
          </w:tcPr>
          <w:p w14:paraId="407FC66A"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00EBA5B5" w14:textId="77777777" w:rsidR="00FD0538" w:rsidRPr="003D114E" w:rsidRDefault="00FD0538" w:rsidP="00BF067E">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0538" w:rsidRPr="003D114E" w14:paraId="4957D96E" w14:textId="77777777" w:rsidTr="00FD0538">
        <w:trPr>
          <w:trHeight w:val="340"/>
        </w:trPr>
        <w:tc>
          <w:tcPr>
            <w:tcW w:w="398" w:type="dxa"/>
            <w:tcBorders>
              <w:top w:val="nil"/>
              <w:left w:val="nil"/>
              <w:bottom w:val="nil"/>
              <w:right w:val="nil"/>
            </w:tcBorders>
            <w:shd w:val="clear" w:color="auto" w:fill="auto"/>
          </w:tcPr>
          <w:p w14:paraId="3EBCB662"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68AD936F" w14:textId="42631C89" w:rsidR="00FD0538" w:rsidRPr="003D114E" w:rsidRDefault="00FD0538" w:rsidP="004D7AFF">
            <w:pPr>
              <w:pStyle w:val="rechts"/>
            </w:pPr>
            <w:r>
              <w:t>14</w:t>
            </w:r>
          </w:p>
        </w:tc>
        <w:tc>
          <w:tcPr>
            <w:tcW w:w="142" w:type="dxa"/>
            <w:tcBorders>
              <w:top w:val="nil"/>
              <w:left w:val="nil"/>
              <w:bottom w:val="nil"/>
              <w:right w:val="nil"/>
            </w:tcBorders>
            <w:shd w:val="clear" w:color="auto" w:fill="auto"/>
          </w:tcPr>
          <w:p w14:paraId="65FDEE40"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59AA00CA" w14:textId="77777777" w:rsidR="00FD0538" w:rsidRPr="003D114E" w:rsidRDefault="00FD0538" w:rsidP="00BF067E">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0538" w:rsidRPr="003D114E" w14:paraId="7157668B" w14:textId="77777777" w:rsidTr="00FD0538">
        <w:trPr>
          <w:trHeight w:val="340"/>
        </w:trPr>
        <w:tc>
          <w:tcPr>
            <w:tcW w:w="398" w:type="dxa"/>
            <w:tcBorders>
              <w:top w:val="nil"/>
              <w:left w:val="nil"/>
              <w:bottom w:val="nil"/>
              <w:right w:val="nil"/>
            </w:tcBorders>
            <w:shd w:val="clear" w:color="auto" w:fill="auto"/>
          </w:tcPr>
          <w:p w14:paraId="4A3D2C99"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27E4C90B" w14:textId="2D474644" w:rsidR="00FD0538" w:rsidRPr="003D114E" w:rsidRDefault="00FD0538" w:rsidP="004D7AFF">
            <w:pPr>
              <w:pStyle w:val="rechts"/>
            </w:pPr>
            <w:r>
              <w:t>15</w:t>
            </w:r>
          </w:p>
        </w:tc>
        <w:tc>
          <w:tcPr>
            <w:tcW w:w="142" w:type="dxa"/>
            <w:tcBorders>
              <w:top w:val="nil"/>
              <w:left w:val="nil"/>
              <w:bottom w:val="nil"/>
              <w:right w:val="nil"/>
            </w:tcBorders>
            <w:shd w:val="clear" w:color="auto" w:fill="auto"/>
          </w:tcPr>
          <w:p w14:paraId="0F016E36"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44EDBE78" w14:textId="77777777" w:rsidR="00FD0538" w:rsidRPr="003D114E" w:rsidRDefault="00FD0538" w:rsidP="00BF067E">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0538" w:rsidRPr="003D114E" w14:paraId="2E8F66C7" w14:textId="77777777" w:rsidTr="00FD0538">
        <w:trPr>
          <w:trHeight w:val="340"/>
        </w:trPr>
        <w:tc>
          <w:tcPr>
            <w:tcW w:w="398" w:type="dxa"/>
            <w:tcBorders>
              <w:top w:val="nil"/>
              <w:left w:val="nil"/>
              <w:bottom w:val="nil"/>
              <w:right w:val="nil"/>
            </w:tcBorders>
            <w:shd w:val="clear" w:color="auto" w:fill="auto"/>
          </w:tcPr>
          <w:p w14:paraId="4105CA1F"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1627E932" w14:textId="6298057A" w:rsidR="00FD0538" w:rsidRPr="003D114E" w:rsidRDefault="00FD0538" w:rsidP="004D7AFF">
            <w:pPr>
              <w:pStyle w:val="rechts"/>
            </w:pPr>
            <w:r>
              <w:t>16</w:t>
            </w:r>
          </w:p>
        </w:tc>
        <w:tc>
          <w:tcPr>
            <w:tcW w:w="142" w:type="dxa"/>
            <w:tcBorders>
              <w:top w:val="nil"/>
              <w:left w:val="nil"/>
              <w:bottom w:val="nil"/>
              <w:right w:val="nil"/>
            </w:tcBorders>
            <w:shd w:val="clear" w:color="auto" w:fill="auto"/>
          </w:tcPr>
          <w:p w14:paraId="1429E627"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266F287B" w14:textId="77777777" w:rsidR="00FD0538" w:rsidRPr="003D114E" w:rsidRDefault="00FD0538" w:rsidP="00BF067E">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0538" w:rsidRPr="003D114E" w14:paraId="20914824" w14:textId="77777777" w:rsidTr="00FD0538">
        <w:trPr>
          <w:trHeight w:val="340"/>
        </w:trPr>
        <w:tc>
          <w:tcPr>
            <w:tcW w:w="398" w:type="dxa"/>
            <w:tcBorders>
              <w:top w:val="nil"/>
              <w:left w:val="nil"/>
              <w:bottom w:val="nil"/>
              <w:right w:val="nil"/>
            </w:tcBorders>
            <w:shd w:val="clear" w:color="auto" w:fill="auto"/>
          </w:tcPr>
          <w:p w14:paraId="173186B5"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6209868C" w14:textId="4E13D0D7" w:rsidR="00FD0538" w:rsidRPr="003D114E" w:rsidRDefault="00FD0538" w:rsidP="004D7AFF">
            <w:pPr>
              <w:pStyle w:val="rechts"/>
            </w:pPr>
            <w:r>
              <w:t>17</w:t>
            </w:r>
          </w:p>
        </w:tc>
        <w:tc>
          <w:tcPr>
            <w:tcW w:w="142" w:type="dxa"/>
            <w:tcBorders>
              <w:top w:val="nil"/>
              <w:left w:val="nil"/>
              <w:bottom w:val="nil"/>
              <w:right w:val="nil"/>
            </w:tcBorders>
            <w:shd w:val="clear" w:color="auto" w:fill="auto"/>
          </w:tcPr>
          <w:p w14:paraId="227B9CED"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7B3FF16F" w14:textId="77777777" w:rsidR="00FD0538" w:rsidRPr="003D114E" w:rsidRDefault="00FD0538" w:rsidP="00BF067E">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0538" w:rsidRPr="003D114E" w14:paraId="79C8AAED" w14:textId="77777777" w:rsidTr="00FD0538">
        <w:trPr>
          <w:trHeight w:val="340"/>
        </w:trPr>
        <w:tc>
          <w:tcPr>
            <w:tcW w:w="398" w:type="dxa"/>
            <w:tcBorders>
              <w:top w:val="nil"/>
              <w:left w:val="nil"/>
              <w:bottom w:val="nil"/>
              <w:right w:val="nil"/>
            </w:tcBorders>
            <w:shd w:val="clear" w:color="auto" w:fill="auto"/>
          </w:tcPr>
          <w:p w14:paraId="00895ADC"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306F4BDE" w14:textId="4FC79DE5" w:rsidR="00FD0538" w:rsidRPr="003D114E" w:rsidRDefault="00FD0538" w:rsidP="004D7AFF">
            <w:pPr>
              <w:pStyle w:val="rechts"/>
            </w:pPr>
            <w:r>
              <w:t>18</w:t>
            </w:r>
          </w:p>
        </w:tc>
        <w:tc>
          <w:tcPr>
            <w:tcW w:w="142" w:type="dxa"/>
            <w:tcBorders>
              <w:top w:val="nil"/>
              <w:left w:val="nil"/>
              <w:bottom w:val="nil"/>
              <w:right w:val="nil"/>
            </w:tcBorders>
            <w:shd w:val="clear" w:color="auto" w:fill="auto"/>
          </w:tcPr>
          <w:p w14:paraId="38BE41FE"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75F6710B" w14:textId="77777777" w:rsidR="00FD0538" w:rsidRPr="003D114E" w:rsidRDefault="00FD0538" w:rsidP="00BF067E">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0538" w:rsidRPr="003D114E" w14:paraId="7E3FDFB5" w14:textId="77777777" w:rsidTr="00FD0538">
        <w:trPr>
          <w:trHeight w:val="340"/>
        </w:trPr>
        <w:tc>
          <w:tcPr>
            <w:tcW w:w="398" w:type="dxa"/>
            <w:tcBorders>
              <w:top w:val="nil"/>
              <w:left w:val="nil"/>
              <w:bottom w:val="nil"/>
              <w:right w:val="nil"/>
            </w:tcBorders>
            <w:shd w:val="clear" w:color="auto" w:fill="auto"/>
          </w:tcPr>
          <w:p w14:paraId="22523824"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4740823D" w14:textId="7EB63A30" w:rsidR="00FD0538" w:rsidRPr="003D114E" w:rsidRDefault="00FD0538" w:rsidP="004D7AFF">
            <w:pPr>
              <w:pStyle w:val="rechts"/>
            </w:pPr>
            <w:r>
              <w:t>19</w:t>
            </w:r>
          </w:p>
        </w:tc>
        <w:tc>
          <w:tcPr>
            <w:tcW w:w="142" w:type="dxa"/>
            <w:tcBorders>
              <w:top w:val="nil"/>
              <w:left w:val="nil"/>
              <w:bottom w:val="nil"/>
              <w:right w:val="nil"/>
            </w:tcBorders>
            <w:shd w:val="clear" w:color="auto" w:fill="auto"/>
          </w:tcPr>
          <w:p w14:paraId="10D12ABD"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43616090" w14:textId="77777777" w:rsidR="00FD0538" w:rsidRPr="003D114E" w:rsidRDefault="00FD0538" w:rsidP="00BF067E">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0538" w:rsidRPr="003D114E" w14:paraId="4B1C4B78" w14:textId="77777777" w:rsidTr="00FD0538">
        <w:trPr>
          <w:trHeight w:val="26"/>
        </w:trPr>
        <w:tc>
          <w:tcPr>
            <w:tcW w:w="398" w:type="dxa"/>
            <w:tcBorders>
              <w:top w:val="nil"/>
              <w:left w:val="nil"/>
              <w:bottom w:val="nil"/>
              <w:right w:val="nil"/>
            </w:tcBorders>
            <w:shd w:val="clear" w:color="auto" w:fill="auto"/>
          </w:tcPr>
          <w:p w14:paraId="73761E62" w14:textId="77777777" w:rsidR="00FD0538" w:rsidRPr="00CA4C88" w:rsidRDefault="00FD0538" w:rsidP="004F56FD">
            <w:pPr>
              <w:pStyle w:val="leeg"/>
            </w:pPr>
          </w:p>
        </w:tc>
        <w:tc>
          <w:tcPr>
            <w:tcW w:w="453" w:type="dxa"/>
            <w:tcBorders>
              <w:top w:val="nil"/>
              <w:left w:val="nil"/>
              <w:bottom w:val="nil"/>
              <w:right w:val="nil"/>
            </w:tcBorders>
            <w:shd w:val="clear" w:color="auto" w:fill="auto"/>
            <w:vAlign w:val="center"/>
          </w:tcPr>
          <w:p w14:paraId="15788AB8" w14:textId="2EE62E7B" w:rsidR="00FD0538" w:rsidRPr="003D114E" w:rsidRDefault="00FD0538" w:rsidP="004D7AFF">
            <w:pPr>
              <w:pStyle w:val="rechts"/>
            </w:pPr>
            <w:r>
              <w:t>20</w:t>
            </w:r>
          </w:p>
        </w:tc>
        <w:tc>
          <w:tcPr>
            <w:tcW w:w="142" w:type="dxa"/>
            <w:tcBorders>
              <w:top w:val="nil"/>
              <w:left w:val="nil"/>
              <w:bottom w:val="nil"/>
              <w:right w:val="nil"/>
            </w:tcBorders>
            <w:shd w:val="clear" w:color="auto" w:fill="auto"/>
          </w:tcPr>
          <w:p w14:paraId="4C6E64B9" w14:textId="77777777" w:rsidR="00FD0538" w:rsidRPr="003D114E" w:rsidRDefault="00FD0538" w:rsidP="004F56FD"/>
        </w:tc>
        <w:tc>
          <w:tcPr>
            <w:tcW w:w="3543" w:type="dxa"/>
            <w:tcBorders>
              <w:top w:val="nil"/>
              <w:left w:val="nil"/>
              <w:bottom w:val="dotted" w:sz="6" w:space="0" w:color="auto"/>
              <w:right w:val="nil"/>
            </w:tcBorders>
            <w:shd w:val="clear" w:color="auto" w:fill="auto"/>
            <w:vAlign w:val="center"/>
          </w:tcPr>
          <w:p w14:paraId="421AE9AB" w14:textId="77777777" w:rsidR="00FD0538" w:rsidRPr="003D114E" w:rsidRDefault="00FD0538" w:rsidP="00BF067E">
            <w:pPr>
              <w:pStyle w:val="invulveld"/>
              <w:framePr w:hSpace="0" w:wrap="auto" w:vAnchor="margin" w:xAlign="left" w:yAlign="inline"/>
              <w:suppressOverlap w:val="0"/>
            </w:pPr>
            <w:r w:rsidRPr="00D25FF1">
              <w:rPr>
                <w:rFonts w:eastAsia="Calibri"/>
                <w:bCs/>
                <w:iCs/>
              </w:rPr>
              <w:fldChar w:fldCharType="begin">
                <w:ffData>
                  <w:name w:val=""/>
                  <w:enabled/>
                  <w:calcOnExit w:val="0"/>
                  <w:textInput/>
                </w:ffData>
              </w:fldChar>
            </w:r>
            <w:r w:rsidRPr="00D25FF1">
              <w:rPr>
                <w:rFonts w:eastAsia="Calibri"/>
                <w:bCs/>
                <w:iCs/>
              </w:rPr>
              <w:instrText xml:space="preserve"> FORMTEXT </w:instrText>
            </w:r>
            <w:r w:rsidRPr="00D25FF1">
              <w:rPr>
                <w:rFonts w:eastAsia="Calibri"/>
                <w:bCs/>
                <w:iCs/>
              </w:rPr>
            </w:r>
            <w:r w:rsidRPr="00D25FF1">
              <w:rPr>
                <w:rFonts w:eastAsia="Calibri"/>
                <w:bCs/>
                <w:iCs/>
              </w:rPr>
              <w:fldChar w:fldCharType="separate"/>
            </w:r>
            <w:r w:rsidRPr="00D25FF1">
              <w:rPr>
                <w:rFonts w:eastAsia="Calibri"/>
                <w:bCs/>
                <w:iCs/>
              </w:rPr>
              <w:t> </w:t>
            </w:r>
            <w:r w:rsidRPr="00D25FF1">
              <w:rPr>
                <w:rFonts w:eastAsia="Calibri"/>
                <w:bCs/>
                <w:iCs/>
              </w:rPr>
              <w:t> </w:t>
            </w:r>
            <w:r w:rsidRPr="00D25FF1">
              <w:rPr>
                <w:rFonts w:eastAsia="Calibri"/>
                <w:bCs/>
                <w:iCs/>
              </w:rPr>
              <w:t> </w:t>
            </w:r>
            <w:r w:rsidRPr="00D25FF1">
              <w:rPr>
                <w:rFonts w:eastAsia="Calibri"/>
                <w:bCs/>
                <w:iCs/>
              </w:rPr>
              <w:t> </w:t>
            </w:r>
            <w:r w:rsidRPr="00D25FF1">
              <w:rPr>
                <w:rFonts w:eastAsia="Calibri"/>
                <w:bCs/>
                <w:iCs/>
              </w:rPr>
              <w:t> </w:t>
            </w:r>
            <w:r w:rsidRPr="00D25FF1">
              <w:rPr>
                <w:rFonts w:eastAsia="Calibri"/>
                <w:bCs/>
                <w:iCs/>
              </w:rPr>
              <w:fldChar w:fldCharType="end"/>
            </w:r>
          </w:p>
        </w:tc>
      </w:tr>
    </w:tbl>
    <w:p w14:paraId="33C4D39E" w14:textId="77777777" w:rsidR="00F733BA" w:rsidRDefault="00F733BA" w:rsidP="00BD2556">
      <w:pPr>
        <w:pStyle w:val="nummersvragen"/>
        <w:framePr w:hSpace="0" w:wrap="auto" w:vAnchor="margin" w:xAlign="left" w:yAlign="inline"/>
        <w:suppressOverlap w:val="0"/>
        <w:jc w:val="left"/>
        <w:rPr>
          <w:b w:val="0"/>
          <w:color w:val="FFFFFF"/>
        </w:rPr>
        <w:sectPr w:rsidR="00F733BA" w:rsidSect="00F733BA">
          <w:type w:val="continuous"/>
          <w:pgSz w:w="11906" w:h="16838" w:code="9"/>
          <w:pgMar w:top="2211" w:right="991" w:bottom="2552" w:left="1134" w:header="851" w:footer="851" w:gutter="0"/>
          <w:cols w:num="2" w:space="709"/>
          <w:titlePg/>
          <w:docGrid w:linePitch="360"/>
        </w:sectPr>
      </w:pPr>
    </w:p>
    <w:p w14:paraId="2EB5EE2A" w14:textId="20DC0213" w:rsidR="0019323D" w:rsidRDefault="0019323D" w:rsidP="00FD0538">
      <w:pPr>
        <w:pStyle w:val="Aanwijzing"/>
        <w:ind w:left="0"/>
        <w:jc w:val="center"/>
        <w:rPr>
          <w:rFonts w:eastAsia="Calibri"/>
          <w:iCs/>
          <w:color w:val="000000"/>
        </w:rPr>
      </w:pPr>
      <w:r>
        <w:rPr>
          <w:rFonts w:eastAsia="Calibri"/>
          <w:iCs/>
          <w:color w:val="000000"/>
        </w:rPr>
        <w:lastRenderedPageBreak/>
        <w:t>(I</w:t>
      </w:r>
      <w:r w:rsidRPr="0019323D">
        <w:rPr>
          <w:rFonts w:eastAsia="Calibri"/>
          <w:iCs/>
          <w:color w:val="000000"/>
        </w:rPr>
        <w:t xml:space="preserve">ndien het </w:t>
      </w:r>
      <w:r w:rsidR="00CA3547" w:rsidRPr="00E8604C">
        <w:t>advies</w:t>
      </w:r>
      <w:r w:rsidRPr="0019323D">
        <w:rPr>
          <w:rFonts w:eastAsia="Calibri"/>
          <w:iCs/>
          <w:color w:val="000000"/>
        </w:rPr>
        <w:t xml:space="preserve"> van werkingsgebied uit meer dan 20 gemeenten bestaat, kunt u extra rijen toevoegen)</w:t>
      </w:r>
    </w:p>
    <w:p w14:paraId="33485CB5" w14:textId="77777777" w:rsidR="00FD0538" w:rsidRPr="0019323D" w:rsidRDefault="00FD0538" w:rsidP="00FD0538">
      <w:pPr>
        <w:pStyle w:val="Aanwijzing"/>
        <w:ind w:left="0"/>
        <w:rPr>
          <w:rFonts w:eastAsia="Calibri"/>
          <w:i w:val="0"/>
          <w:iCs/>
          <w:color w:val="000000"/>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7"/>
        <w:gridCol w:w="9384"/>
      </w:tblGrid>
      <w:tr w:rsidR="003171C5" w:rsidRPr="003171C5" w14:paraId="0AEC680F" w14:textId="77777777" w:rsidTr="00FD0538">
        <w:trPr>
          <w:trHeight w:hRule="exact" w:val="340"/>
        </w:trPr>
        <w:tc>
          <w:tcPr>
            <w:tcW w:w="9781" w:type="dxa"/>
            <w:gridSpan w:val="2"/>
            <w:tcBorders>
              <w:top w:val="nil"/>
              <w:left w:val="nil"/>
              <w:bottom w:val="nil"/>
              <w:right w:val="nil"/>
            </w:tcBorders>
            <w:shd w:val="clear" w:color="auto" w:fill="auto"/>
          </w:tcPr>
          <w:p w14:paraId="2282B1D1" w14:textId="77777777" w:rsidR="003171C5" w:rsidRPr="003171C5" w:rsidRDefault="003171C5" w:rsidP="003171C5">
            <w:pPr>
              <w:spacing w:after="0" w:line="240" w:lineRule="auto"/>
              <w:jc w:val="right"/>
              <w:rPr>
                <w:rFonts w:ascii="Calibri" w:eastAsia="Calibri" w:hAnsi="Calibri" w:cs="Calibri"/>
                <w:color w:val="000000"/>
                <w:sz w:val="20"/>
                <w:szCs w:val="20"/>
              </w:rPr>
            </w:pPr>
          </w:p>
        </w:tc>
      </w:tr>
      <w:tr w:rsidR="003171C5" w:rsidRPr="003171C5" w14:paraId="2536DA37" w14:textId="77777777" w:rsidTr="00FD0538">
        <w:trPr>
          <w:trHeight w:hRule="exact" w:val="397"/>
        </w:trPr>
        <w:tc>
          <w:tcPr>
            <w:tcW w:w="397" w:type="dxa"/>
            <w:tcBorders>
              <w:top w:val="nil"/>
              <w:left w:val="nil"/>
              <w:bottom w:val="nil"/>
              <w:right w:val="nil"/>
            </w:tcBorders>
          </w:tcPr>
          <w:p w14:paraId="2A60C5B7" w14:textId="77777777" w:rsidR="003171C5" w:rsidRPr="003171C5" w:rsidRDefault="003171C5" w:rsidP="009803BC">
            <w:pPr>
              <w:spacing w:after="0" w:line="240" w:lineRule="auto"/>
              <w:rPr>
                <w:rFonts w:ascii="Calibri" w:eastAsia="Calibri" w:hAnsi="Calibri" w:cs="Calibri"/>
                <w:color w:val="000000"/>
                <w:sz w:val="20"/>
                <w:szCs w:val="20"/>
              </w:rPr>
            </w:pPr>
          </w:p>
        </w:tc>
        <w:tc>
          <w:tcPr>
            <w:tcW w:w="9384" w:type="dxa"/>
            <w:tcBorders>
              <w:top w:val="nil"/>
              <w:left w:val="nil"/>
              <w:bottom w:val="nil"/>
              <w:right w:val="nil"/>
            </w:tcBorders>
            <w:shd w:val="solid" w:color="7F7F7F" w:fill="auto"/>
          </w:tcPr>
          <w:p w14:paraId="5D8DD525" w14:textId="0A4C3E76" w:rsidR="003171C5" w:rsidRPr="003171C5" w:rsidRDefault="0019323D" w:rsidP="007A62EB">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 xml:space="preserve">Toetsing criteria </w:t>
            </w:r>
            <w:r w:rsidR="00CA3547">
              <w:rPr>
                <w:rFonts w:ascii="Calibri" w:eastAsia="Times New Roman" w:hAnsi="Calibri" w:cs="Calibri"/>
                <w:b/>
                <w:bCs/>
                <w:color w:val="FFFFFF"/>
                <w:sz w:val="24"/>
                <w:szCs w:val="28"/>
              </w:rPr>
              <w:t>advies</w:t>
            </w:r>
            <w:r w:rsidR="00D75A7D">
              <w:rPr>
                <w:rFonts w:ascii="Calibri" w:eastAsia="Times New Roman" w:hAnsi="Calibri" w:cs="Calibri"/>
                <w:b/>
                <w:bCs/>
                <w:color w:val="FFFFFF"/>
                <w:sz w:val="24"/>
                <w:szCs w:val="28"/>
              </w:rPr>
              <w:t xml:space="preserve"> </w:t>
            </w:r>
            <w:r>
              <w:rPr>
                <w:rFonts w:ascii="Calibri" w:eastAsia="Times New Roman" w:hAnsi="Calibri" w:cs="Calibri"/>
                <w:b/>
                <w:bCs/>
                <w:color w:val="FFFFFF"/>
                <w:sz w:val="24"/>
                <w:szCs w:val="28"/>
              </w:rPr>
              <w:t>werkingsgebied</w:t>
            </w:r>
            <w:r w:rsidR="003171C5">
              <w:rPr>
                <w:rFonts w:ascii="Calibri" w:eastAsia="Times New Roman" w:hAnsi="Calibri" w:cs="Calibri"/>
                <w:b/>
                <w:bCs/>
                <w:color w:val="FFFFFF"/>
                <w:sz w:val="24"/>
                <w:szCs w:val="28"/>
              </w:rPr>
              <w:t xml:space="preserve"> </w:t>
            </w:r>
          </w:p>
        </w:tc>
      </w:tr>
      <w:tr w:rsidR="003171C5" w:rsidRPr="003171C5" w14:paraId="1BF2EFC9" w14:textId="77777777" w:rsidTr="00FD0538">
        <w:trPr>
          <w:trHeight w:hRule="exact" w:val="113"/>
        </w:trPr>
        <w:tc>
          <w:tcPr>
            <w:tcW w:w="9781" w:type="dxa"/>
            <w:gridSpan w:val="2"/>
            <w:tcBorders>
              <w:top w:val="nil"/>
              <w:left w:val="nil"/>
              <w:bottom w:val="nil"/>
              <w:right w:val="nil"/>
            </w:tcBorders>
            <w:shd w:val="clear" w:color="auto" w:fill="auto"/>
          </w:tcPr>
          <w:p w14:paraId="15CAB0F2" w14:textId="77777777" w:rsidR="003171C5" w:rsidRPr="003171C5" w:rsidRDefault="003171C5" w:rsidP="006F22D4">
            <w:pPr>
              <w:numPr>
                <w:ilvl w:val="0"/>
                <w:numId w:val="16"/>
              </w:numPr>
              <w:spacing w:after="0" w:line="240" w:lineRule="auto"/>
              <w:rPr>
                <w:rFonts w:ascii="Calibri" w:eastAsia="Calibri" w:hAnsi="Calibri" w:cs="Calibri"/>
                <w:color w:val="FFFFFF"/>
                <w:sz w:val="20"/>
                <w:szCs w:val="20"/>
              </w:rPr>
            </w:pPr>
          </w:p>
        </w:tc>
      </w:tr>
      <w:tr w:rsidR="003171C5" w:rsidRPr="003171C5" w14:paraId="119AACAB" w14:textId="77777777" w:rsidTr="00FD0538">
        <w:trPr>
          <w:trHeight w:val="340"/>
        </w:trPr>
        <w:tc>
          <w:tcPr>
            <w:tcW w:w="397" w:type="dxa"/>
            <w:tcBorders>
              <w:top w:val="nil"/>
              <w:left w:val="nil"/>
              <w:bottom w:val="nil"/>
              <w:right w:val="nil"/>
            </w:tcBorders>
            <w:shd w:val="clear" w:color="auto" w:fill="auto"/>
          </w:tcPr>
          <w:p w14:paraId="51E5AA84" w14:textId="1C569A77" w:rsidR="003171C5" w:rsidRPr="003171C5" w:rsidRDefault="0019323D" w:rsidP="006F22D4">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3</w:t>
            </w:r>
          </w:p>
        </w:tc>
        <w:tc>
          <w:tcPr>
            <w:tcW w:w="9384" w:type="dxa"/>
            <w:tcBorders>
              <w:top w:val="nil"/>
              <w:left w:val="nil"/>
              <w:bottom w:val="nil"/>
              <w:right w:val="nil"/>
            </w:tcBorders>
            <w:shd w:val="clear" w:color="auto" w:fill="auto"/>
          </w:tcPr>
          <w:p w14:paraId="346AD998" w14:textId="193BA22F" w:rsidR="0019323D" w:rsidRPr="00894D7F" w:rsidRDefault="0019323D" w:rsidP="00894D7F">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Bestaat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t>
            </w:r>
            <w:r w:rsidRPr="0019323D">
              <w:rPr>
                <w:rFonts w:ascii="Calibri" w:eastAsia="Calibri" w:hAnsi="Calibri" w:cs="Calibri"/>
                <w:b/>
                <w:color w:val="000000"/>
                <w:sz w:val="20"/>
                <w:szCs w:val="20"/>
              </w:rPr>
              <w:t>uit één gemeente of geografisch aaneensluitende gemeenten</w:t>
            </w:r>
            <w:r w:rsidR="00D75A7D">
              <w:rPr>
                <w:rFonts w:ascii="Calibri" w:eastAsia="Calibri" w:hAnsi="Calibri" w:cs="Calibri"/>
                <w:b/>
                <w:color w:val="000000"/>
                <w:sz w:val="20"/>
                <w:szCs w:val="20"/>
              </w:rPr>
              <w:t>?</w:t>
            </w:r>
          </w:p>
          <w:p w14:paraId="6545FD1F" w14:textId="12A5A977" w:rsidR="00D75A7D" w:rsidRPr="005D0CD9" w:rsidRDefault="00894D7F" w:rsidP="00904666">
            <w:pPr>
              <w:pStyle w:val="Lijstalinea"/>
              <w:spacing w:before="120" w:after="0" w:line="240" w:lineRule="auto"/>
              <w:ind w:left="748" w:hanging="723"/>
              <w:rPr>
                <w:rFonts w:ascii="Calibri" w:eastAsia="Calibri" w:hAnsi="Calibri" w:cs="Calibri"/>
                <w:bCs/>
                <w:iCs/>
                <w:strike/>
                <w:color w:val="373636" w:themeColor="text1"/>
                <w:sz w:val="20"/>
                <w:szCs w:val="20"/>
              </w:rPr>
            </w:pPr>
            <w:r w:rsidRPr="005D0CD9">
              <w:rPr>
                <w:rFonts w:ascii="Calibri" w:eastAsia="Calibri" w:hAnsi="Calibri" w:cs="Calibri"/>
                <w:bCs/>
                <w:iCs/>
                <w:strike/>
                <w:color w:val="373636" w:themeColor="text1"/>
                <w:sz w:val="20"/>
                <w:szCs w:val="20"/>
              </w:rPr>
              <w:fldChar w:fldCharType="begin">
                <w:ffData>
                  <w:name w:val="Selectievakje1"/>
                  <w:enabled/>
                  <w:calcOnExit w:val="0"/>
                  <w:checkBox>
                    <w:sizeAuto/>
                    <w:default w:val="0"/>
                  </w:checkBox>
                </w:ffData>
              </w:fldChar>
            </w:r>
            <w:bookmarkStart w:id="1" w:name="Selectievakje1"/>
            <w:r w:rsidRPr="005D0CD9">
              <w:rPr>
                <w:rFonts w:ascii="Calibri" w:eastAsia="Calibri" w:hAnsi="Calibri" w:cs="Calibri"/>
                <w:bCs/>
                <w:iCs/>
                <w:strike/>
                <w:color w:val="373636" w:themeColor="text1"/>
                <w:sz w:val="20"/>
                <w:szCs w:val="20"/>
              </w:rPr>
              <w:instrText xml:space="preserve"> FORMCHECKBOX </w:instrText>
            </w:r>
            <w:r w:rsidR="00FE1FFF">
              <w:rPr>
                <w:rFonts w:ascii="Calibri" w:eastAsia="Calibri" w:hAnsi="Calibri" w:cs="Calibri"/>
                <w:bCs/>
                <w:iCs/>
                <w:strike/>
                <w:color w:val="373636" w:themeColor="text1"/>
                <w:sz w:val="20"/>
                <w:szCs w:val="20"/>
              </w:rPr>
            </w:r>
            <w:r w:rsidR="00FE1FFF">
              <w:rPr>
                <w:rFonts w:ascii="Calibri" w:eastAsia="Calibri" w:hAnsi="Calibri" w:cs="Calibri"/>
                <w:bCs/>
                <w:iCs/>
                <w:strike/>
                <w:color w:val="373636" w:themeColor="text1"/>
                <w:sz w:val="20"/>
                <w:szCs w:val="20"/>
              </w:rPr>
              <w:fldChar w:fldCharType="separate"/>
            </w:r>
            <w:r w:rsidRPr="005D0CD9">
              <w:rPr>
                <w:rFonts w:ascii="Calibri" w:eastAsia="Calibri" w:hAnsi="Calibri" w:cs="Calibri"/>
                <w:bCs/>
                <w:iCs/>
                <w:strike/>
                <w:color w:val="373636" w:themeColor="text1"/>
                <w:sz w:val="20"/>
                <w:szCs w:val="20"/>
              </w:rPr>
              <w:fldChar w:fldCharType="end"/>
            </w:r>
            <w:bookmarkEnd w:id="1"/>
            <w:r w:rsidRPr="005D0CD9">
              <w:rPr>
                <w:rFonts w:ascii="Calibri" w:eastAsia="Calibri" w:hAnsi="Calibri" w:cs="Calibri"/>
                <w:bCs/>
                <w:iCs/>
                <w:strike/>
                <w:color w:val="373636" w:themeColor="text1"/>
                <w:sz w:val="20"/>
                <w:szCs w:val="20"/>
              </w:rPr>
              <w:t xml:space="preserve">  </w:t>
            </w:r>
            <w:r w:rsidR="00D75A7D" w:rsidRPr="005D0CD9">
              <w:rPr>
                <w:rFonts w:ascii="Calibri" w:eastAsia="Calibri" w:hAnsi="Calibri" w:cs="Calibri"/>
                <w:bCs/>
                <w:iCs/>
                <w:strike/>
                <w:color w:val="373636" w:themeColor="text1"/>
                <w:sz w:val="20"/>
                <w:szCs w:val="20"/>
              </w:rPr>
              <w:t>Ja (ga naar vraag 5)</w:t>
            </w:r>
          </w:p>
          <w:p w14:paraId="7F80F742" w14:textId="2AB02129" w:rsidR="003171C5" w:rsidRPr="003171C5" w:rsidRDefault="005D0CD9" w:rsidP="00904666">
            <w:pPr>
              <w:pStyle w:val="Lijstalinea"/>
              <w:spacing w:before="120" w:after="0" w:line="240" w:lineRule="auto"/>
              <w:ind w:left="748" w:hanging="723"/>
              <w:rPr>
                <w:rFonts w:ascii="Calibri" w:eastAsia="Calibri" w:hAnsi="Calibri" w:cs="Calibri"/>
                <w:i/>
                <w:color w:val="000000"/>
                <w:sz w:val="20"/>
                <w:szCs w:val="20"/>
              </w:rPr>
            </w:pPr>
            <w:r>
              <w:rPr>
                <w:rFonts w:ascii="Calibri" w:eastAsia="Calibri" w:hAnsi="Calibri" w:cs="Calibri"/>
                <w:bCs/>
                <w:iCs/>
                <w:color w:val="373636" w:themeColor="text1"/>
                <w:sz w:val="20"/>
                <w:szCs w:val="20"/>
              </w:rPr>
              <w:fldChar w:fldCharType="begin">
                <w:ffData>
                  <w:name w:val="Selectievakje2"/>
                  <w:enabled/>
                  <w:calcOnExit w:val="0"/>
                  <w:checkBox>
                    <w:sizeAuto/>
                    <w:default w:val="0"/>
                  </w:checkBox>
                </w:ffData>
              </w:fldChar>
            </w:r>
            <w:bookmarkStart w:id="2" w:name="Selectievakje2"/>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2"/>
            <w:r w:rsidR="00894D7F">
              <w:rPr>
                <w:rFonts w:ascii="Calibri" w:eastAsia="Calibri" w:hAnsi="Calibri" w:cs="Calibri"/>
                <w:bCs/>
                <w:iCs/>
                <w:color w:val="373636" w:themeColor="text1"/>
                <w:sz w:val="20"/>
                <w:szCs w:val="20"/>
              </w:rPr>
              <w:t xml:space="preserve">  </w:t>
            </w:r>
            <w:r w:rsidR="00D75A7D" w:rsidRPr="00AC2554">
              <w:rPr>
                <w:rFonts w:ascii="Calibri" w:eastAsia="Calibri" w:hAnsi="Calibri" w:cs="Calibri"/>
                <w:bCs/>
                <w:iCs/>
                <w:color w:val="373636" w:themeColor="text1"/>
                <w:sz w:val="20"/>
                <w:szCs w:val="20"/>
              </w:rPr>
              <w:t>Neen</w:t>
            </w:r>
          </w:p>
        </w:tc>
      </w:tr>
      <w:tr w:rsidR="003171C5" w:rsidRPr="003171C5" w14:paraId="3D306B26"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
        </w:trPr>
        <w:tc>
          <w:tcPr>
            <w:tcW w:w="397" w:type="dxa"/>
            <w:shd w:val="clear" w:color="auto" w:fill="auto"/>
          </w:tcPr>
          <w:p w14:paraId="2EC5439F" w14:textId="77777777" w:rsidR="003171C5" w:rsidRPr="003171C5" w:rsidRDefault="003171C5" w:rsidP="006F22D4">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60BFE7E7" w14:textId="1F333E4A" w:rsidR="003171C5" w:rsidRPr="003171C5" w:rsidRDefault="003171C5" w:rsidP="006F22D4">
            <w:pPr>
              <w:framePr w:hSpace="142" w:wrap="around" w:vAnchor="text" w:hAnchor="text" w:x="55" w:y="1"/>
              <w:spacing w:after="0" w:line="240" w:lineRule="auto"/>
              <w:suppressOverlap/>
              <w:rPr>
                <w:rFonts w:ascii="Calibri" w:eastAsia="Calibri" w:hAnsi="Calibri" w:cs="Calibri"/>
                <w:color w:val="000000"/>
                <w:sz w:val="20"/>
                <w:szCs w:val="20"/>
              </w:rPr>
            </w:pPr>
          </w:p>
        </w:tc>
      </w:tr>
      <w:tr w:rsidR="00D75A7D" w:rsidRPr="003171C5" w14:paraId="087B77AF" w14:textId="77777777" w:rsidTr="00FD0538">
        <w:trPr>
          <w:trHeight w:val="340"/>
        </w:trPr>
        <w:tc>
          <w:tcPr>
            <w:tcW w:w="397" w:type="dxa"/>
            <w:tcBorders>
              <w:top w:val="nil"/>
              <w:left w:val="nil"/>
              <w:bottom w:val="nil"/>
              <w:right w:val="nil"/>
            </w:tcBorders>
            <w:shd w:val="clear" w:color="auto" w:fill="auto"/>
          </w:tcPr>
          <w:p w14:paraId="49B0374A" w14:textId="77777777" w:rsidR="00F733BA" w:rsidRDefault="00F733BA" w:rsidP="004F56FD">
            <w:pPr>
              <w:numPr>
                <w:ilvl w:val="0"/>
                <w:numId w:val="16"/>
              </w:numPr>
              <w:spacing w:after="0" w:line="240" w:lineRule="auto"/>
              <w:jc w:val="right"/>
              <w:rPr>
                <w:rFonts w:ascii="Calibri" w:eastAsia="Calibri" w:hAnsi="Calibri" w:cs="Calibri"/>
                <w:b/>
                <w:color w:val="000000"/>
                <w:sz w:val="20"/>
                <w:szCs w:val="20"/>
              </w:rPr>
            </w:pPr>
          </w:p>
          <w:p w14:paraId="78476C7E" w14:textId="7BB0D389" w:rsidR="00D75A7D" w:rsidRDefault="00DA12CB" w:rsidP="004F56FD">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4</w:t>
            </w:r>
          </w:p>
          <w:p w14:paraId="23DACD08" w14:textId="3E7D4B48" w:rsidR="00D75A7D" w:rsidRPr="003171C5" w:rsidRDefault="00D75A7D" w:rsidP="004F56FD">
            <w:pPr>
              <w:numPr>
                <w:ilvl w:val="0"/>
                <w:numId w:val="16"/>
              </w:numPr>
              <w:spacing w:after="0" w:line="240" w:lineRule="auto"/>
              <w:jc w:val="right"/>
              <w:rPr>
                <w:rFonts w:ascii="Calibri" w:eastAsia="Calibri" w:hAnsi="Calibri" w:cs="Calibri"/>
                <w:b/>
                <w:color w:val="000000"/>
                <w:sz w:val="20"/>
                <w:szCs w:val="20"/>
              </w:rPr>
            </w:pPr>
          </w:p>
        </w:tc>
        <w:tc>
          <w:tcPr>
            <w:tcW w:w="9384" w:type="dxa"/>
            <w:tcBorders>
              <w:top w:val="nil"/>
              <w:left w:val="nil"/>
              <w:bottom w:val="nil"/>
              <w:right w:val="nil"/>
            </w:tcBorders>
            <w:shd w:val="clear" w:color="auto" w:fill="auto"/>
          </w:tcPr>
          <w:p w14:paraId="7D2BECFB" w14:textId="77777777" w:rsidR="00F733BA" w:rsidRDefault="00F733BA" w:rsidP="00DA12CB">
            <w:pPr>
              <w:spacing w:after="0" w:line="240" w:lineRule="auto"/>
              <w:rPr>
                <w:rFonts w:ascii="Calibri" w:eastAsia="Calibri" w:hAnsi="Calibri" w:cs="Calibri"/>
                <w:b/>
                <w:color w:val="000000"/>
                <w:sz w:val="20"/>
                <w:szCs w:val="20"/>
              </w:rPr>
            </w:pPr>
          </w:p>
          <w:p w14:paraId="106B831F" w14:textId="0845E9ED" w:rsidR="00D75A7D" w:rsidRDefault="00D75A7D" w:rsidP="00DA12CB">
            <w:pPr>
              <w:spacing w:after="0" w:line="240" w:lineRule="auto"/>
              <w:rPr>
                <w:rFonts w:ascii="Calibri" w:eastAsia="Calibri" w:hAnsi="Calibri" w:cs="Calibri"/>
                <w:b/>
                <w:color w:val="000000"/>
                <w:sz w:val="20"/>
                <w:szCs w:val="20"/>
              </w:rPr>
            </w:pPr>
            <w:r>
              <w:rPr>
                <w:rFonts w:ascii="Calibri" w:eastAsia="Calibri" w:hAnsi="Calibri" w:cs="Calibri"/>
                <w:b/>
                <w:color w:val="000000"/>
                <w:sz w:val="20"/>
                <w:szCs w:val="20"/>
              </w:rPr>
              <w:t xml:space="preserve">Indien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niet bestaat</w:t>
            </w:r>
            <w:r w:rsidR="00FF1D4E">
              <w:rPr>
                <w:rFonts w:ascii="Calibri" w:eastAsia="Calibri" w:hAnsi="Calibri" w:cs="Calibri"/>
                <w:b/>
                <w:color w:val="000000"/>
                <w:sz w:val="20"/>
                <w:szCs w:val="20"/>
              </w:rPr>
              <w:t xml:space="preserve"> uit </w:t>
            </w:r>
            <w:r w:rsidR="00FF1D4E" w:rsidRPr="0019323D">
              <w:rPr>
                <w:rFonts w:ascii="Calibri" w:eastAsia="Calibri" w:hAnsi="Calibri" w:cs="Calibri"/>
                <w:b/>
                <w:color w:val="000000"/>
                <w:sz w:val="20"/>
                <w:szCs w:val="20"/>
              </w:rPr>
              <w:t>geografisch aaneensluitende gemeenten</w:t>
            </w:r>
            <w:r>
              <w:rPr>
                <w:rFonts w:ascii="Calibri" w:eastAsia="Calibri" w:hAnsi="Calibri" w:cs="Calibri"/>
                <w:b/>
                <w:color w:val="000000"/>
                <w:sz w:val="20"/>
                <w:szCs w:val="20"/>
              </w:rPr>
              <w:t>: Motiveer waarom u een afwijking aanvraagt op dit criterium.</w:t>
            </w:r>
          </w:p>
          <w:p w14:paraId="798899A6" w14:textId="743E082A" w:rsidR="00D75A7D" w:rsidRPr="003171C5" w:rsidRDefault="00D75A7D" w:rsidP="00C7457E">
            <w:pPr>
              <w:pStyle w:val="Aanwijzing"/>
              <w:spacing w:before="40"/>
              <w:rPr>
                <w:rFonts w:eastAsia="Calibri"/>
                <w:i w:val="0"/>
                <w:color w:val="000000"/>
              </w:rPr>
            </w:pPr>
            <w:r w:rsidRPr="00D75A7D">
              <w:rPr>
                <w:rFonts w:eastAsia="Calibri"/>
                <w:iCs/>
                <w:color w:val="000000"/>
              </w:rPr>
              <w:t xml:space="preserve">Enkel </w:t>
            </w:r>
            <w:r w:rsidRPr="00C7457E">
              <w:t>in</w:t>
            </w:r>
            <w:r w:rsidRPr="00D75A7D">
              <w:rPr>
                <w:rFonts w:eastAsia="Calibri"/>
                <w:iCs/>
                <w:color w:val="000000"/>
              </w:rPr>
              <w:t xml:space="preserve"> uitzonderlijke omstandigheden en mits een grondige motivatie vanuit de betrokken lokale besturen bij het </w:t>
            </w:r>
            <w:r w:rsidR="00CA3547">
              <w:rPr>
                <w:rFonts w:eastAsia="Calibri"/>
                <w:iCs/>
                <w:color w:val="000000"/>
              </w:rPr>
              <w:t>advies</w:t>
            </w:r>
            <w:r w:rsidRPr="00D75A7D">
              <w:rPr>
                <w:rFonts w:eastAsia="Calibri"/>
                <w:iCs/>
                <w:color w:val="000000"/>
              </w:rPr>
              <w:t xml:space="preserve"> van werkingsgebied zal de Vlaamse Regering afwijkingen hieromtrent in overweging nemen.</w:t>
            </w:r>
          </w:p>
        </w:tc>
      </w:tr>
      <w:tr w:rsidR="00DA12CB" w:rsidRPr="003171C5" w14:paraId="2EB51DBB"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56171F45" w14:textId="77777777" w:rsidR="00DA12CB" w:rsidRPr="00E579F9" w:rsidRDefault="00DA12CB" w:rsidP="008346D7">
            <w:pPr>
              <w:spacing w:after="0" w:line="240" w:lineRule="auto"/>
              <w:jc w:val="right"/>
              <w:rPr>
                <w:rFonts w:ascii="Calibri" w:eastAsia="Calibri" w:hAnsi="Calibri" w:cs="Calibri"/>
                <w:sz w:val="20"/>
                <w:szCs w:val="20"/>
              </w:rPr>
            </w:pPr>
          </w:p>
        </w:tc>
        <w:tc>
          <w:tcPr>
            <w:tcW w:w="9384" w:type="dxa"/>
            <w:tcBorders>
              <w:bottom w:val="dotted" w:sz="6" w:space="0" w:color="auto"/>
            </w:tcBorders>
            <w:shd w:val="clear" w:color="auto" w:fill="auto"/>
          </w:tcPr>
          <w:p w14:paraId="73F1C362" w14:textId="77777777" w:rsidR="00E579F9" w:rsidRPr="00E579F9" w:rsidRDefault="00E579F9" w:rsidP="00E579F9">
            <w:pPr>
              <w:rPr>
                <w:i/>
                <w:iCs/>
              </w:rPr>
            </w:pPr>
            <w:r w:rsidRPr="00E579F9">
              <w:rPr>
                <w:i/>
                <w:iCs/>
              </w:rPr>
              <w:t>Geografische ligging</w:t>
            </w:r>
          </w:p>
          <w:p w14:paraId="1CE18E13" w14:textId="77777777" w:rsidR="00E579F9" w:rsidRPr="00E579F9" w:rsidRDefault="00E579F9" w:rsidP="00E579F9">
            <w:r w:rsidRPr="00E579F9">
              <w:t xml:space="preserve">Het aansluitend karakter van het werkingsgebied wordt slechts onderbroken door een uitloper van het grondgebied van Turnhout tussen Merksplas en Ravels van  </w:t>
            </w:r>
            <w:r w:rsidRPr="00E579F9">
              <w:rPr>
                <w:u w:val="single"/>
              </w:rPr>
              <w:t xml:space="preserve">+ </w:t>
            </w:r>
            <w:r w:rsidRPr="00E579F9">
              <w:t>1.5 kilometer. Dit stukje Turnhouts grondgebied kent een sterke verwevenheid met de gemeente Ravels omdat het behoort tot parochie Weelde-Statie.</w:t>
            </w:r>
          </w:p>
          <w:p w14:paraId="141431F7" w14:textId="77777777" w:rsidR="00E579F9" w:rsidRPr="00E579F9" w:rsidRDefault="00E579F9" w:rsidP="00E579F9">
            <w:pPr>
              <w:rPr>
                <w:i/>
                <w:iCs/>
              </w:rPr>
            </w:pPr>
            <w:r w:rsidRPr="00E579F9">
              <w:rPr>
                <w:i/>
                <w:iCs/>
              </w:rPr>
              <w:t>Samenwerking tussen de lokale besturen</w:t>
            </w:r>
          </w:p>
          <w:p w14:paraId="65CD9A02" w14:textId="77777777" w:rsidR="00E579F9" w:rsidRPr="00E579F9" w:rsidRDefault="00E579F9" w:rsidP="00E579F9">
            <w:r w:rsidRPr="00E579F9">
              <w:t xml:space="preserve">Tussen de vijf lokale besturen in de Noorderkempen is er een hechte samenwerking op verschillende terreinen (tewerkstellingsbeleid/sociale economie, noodplanning, landbouwbeleid, burgemeestersoverleg…). </w:t>
            </w:r>
          </w:p>
          <w:p w14:paraId="1B9A314B" w14:textId="77777777" w:rsidR="00E579F9" w:rsidRPr="00E579F9" w:rsidRDefault="00E579F9" w:rsidP="00E579F9">
            <w:r w:rsidRPr="00E579F9">
              <w:t>Deze vijf landelijke gemeenten worden geconfronteerd met gelijkaardige situaties, kenmerken en problematieken waardoor een intensieve samenwerking een echte meerwaarde vormt.</w:t>
            </w:r>
          </w:p>
          <w:p w14:paraId="0561D9AD" w14:textId="77777777" w:rsidR="00E579F9" w:rsidRPr="00E579F9" w:rsidRDefault="00E579F9" w:rsidP="00E579F9">
            <w:pPr>
              <w:rPr>
                <w:i/>
                <w:iCs/>
              </w:rPr>
            </w:pPr>
          </w:p>
          <w:p w14:paraId="15E863A5" w14:textId="77777777" w:rsidR="00E579F9" w:rsidRPr="00E579F9" w:rsidRDefault="00E579F9" w:rsidP="00E579F9">
            <w:pPr>
              <w:rPr>
                <w:i/>
                <w:iCs/>
              </w:rPr>
            </w:pPr>
            <w:r w:rsidRPr="00E579F9">
              <w:rPr>
                <w:i/>
                <w:iCs/>
              </w:rPr>
              <w:t>Aantal SVK-woningen</w:t>
            </w:r>
          </w:p>
          <w:p w14:paraId="0F436159" w14:textId="77777777" w:rsidR="00E579F9" w:rsidRPr="00E579F9" w:rsidRDefault="00E579F9" w:rsidP="00E579F9">
            <w:r w:rsidRPr="00E579F9">
              <w:lastRenderedPageBreak/>
              <w:t>Momenteel zijn er in het werkingsgebied een 40-tal SVK woningen. We streven op korte termijn naar de minimale norm van 50 SVK-woningen. SVK Noorderkempen engageert zich alle medewerking te verlenen om dit doen slagen.</w:t>
            </w:r>
          </w:p>
          <w:p w14:paraId="26FA53D9" w14:textId="77777777" w:rsidR="00E579F9" w:rsidRPr="00E579F9" w:rsidRDefault="00E579F9" w:rsidP="00E579F9">
            <w:pPr>
              <w:framePr w:hSpace="142" w:wrap="around" w:vAnchor="text" w:hAnchor="text" w:x="55" w:y="1"/>
              <w:spacing w:before="120" w:after="120" w:line="240" w:lineRule="auto"/>
              <w:rPr>
                <w:rFonts w:ascii="Calibri" w:eastAsia="Calibri" w:hAnsi="Calibri" w:cs="Calibri"/>
                <w:sz w:val="20"/>
                <w:szCs w:val="20"/>
              </w:rPr>
            </w:pPr>
            <w:r w:rsidRPr="00E579F9">
              <w:rPr>
                <w:rFonts w:ascii="Calibri" w:eastAsia="Calibri" w:hAnsi="Calibri" w:cs="Calibri"/>
                <w:sz w:val="20"/>
                <w:szCs w:val="20"/>
              </w:rPr>
              <w:t>Woonmaatschappij</w:t>
            </w:r>
          </w:p>
          <w:p w14:paraId="6C6F6E5E" w14:textId="77777777" w:rsidR="00E579F9" w:rsidRPr="00E579F9" w:rsidRDefault="00E579F9" w:rsidP="00E579F9">
            <w:pPr>
              <w:framePr w:hSpace="142" w:wrap="around" w:vAnchor="text" w:hAnchor="text" w:x="55" w:y="1"/>
              <w:spacing w:before="120" w:after="120" w:line="240" w:lineRule="auto"/>
              <w:rPr>
                <w:rFonts w:ascii="Calibri" w:eastAsia="Calibri" w:hAnsi="Calibri" w:cs="Calibri"/>
                <w:sz w:val="20"/>
                <w:szCs w:val="20"/>
              </w:rPr>
            </w:pPr>
            <w:r w:rsidRPr="00E579F9">
              <w:rPr>
                <w:rFonts w:ascii="Calibri" w:eastAsia="Calibri" w:hAnsi="Calibri" w:cs="Calibri"/>
                <w:sz w:val="20"/>
                <w:szCs w:val="20"/>
              </w:rPr>
              <w:t>De 5 besturen werken nu reeds samen binnen dezelfde woonmaatschappij.</w:t>
            </w:r>
          </w:p>
          <w:p w14:paraId="50177375" w14:textId="247D3F4A" w:rsidR="00DA12CB" w:rsidRPr="00E579F9" w:rsidRDefault="00DA12CB" w:rsidP="008346D7">
            <w:pPr>
              <w:framePr w:hSpace="142" w:wrap="around" w:vAnchor="text" w:hAnchor="text" w:x="55" w:y="1"/>
              <w:spacing w:before="120" w:after="120" w:line="240" w:lineRule="auto"/>
              <w:suppressOverlap/>
              <w:rPr>
                <w:rFonts w:ascii="Calibri" w:eastAsia="Calibri" w:hAnsi="Calibri" w:cs="Calibri"/>
                <w:sz w:val="20"/>
                <w:szCs w:val="20"/>
              </w:rPr>
            </w:pPr>
          </w:p>
        </w:tc>
      </w:tr>
      <w:tr w:rsidR="00D75A7D" w:rsidRPr="003171C5" w14:paraId="0E4B4272" w14:textId="77777777" w:rsidTr="00FD0538">
        <w:trPr>
          <w:trHeight w:val="340"/>
        </w:trPr>
        <w:tc>
          <w:tcPr>
            <w:tcW w:w="397" w:type="dxa"/>
            <w:tcBorders>
              <w:top w:val="nil"/>
              <w:left w:val="nil"/>
              <w:bottom w:val="nil"/>
              <w:right w:val="nil"/>
            </w:tcBorders>
            <w:shd w:val="clear" w:color="auto" w:fill="auto"/>
          </w:tcPr>
          <w:p w14:paraId="25DFBA91" w14:textId="77777777" w:rsidR="00D75A7D" w:rsidRDefault="00D75A7D" w:rsidP="004F56FD">
            <w:pPr>
              <w:numPr>
                <w:ilvl w:val="0"/>
                <w:numId w:val="16"/>
              </w:numPr>
              <w:spacing w:after="0" w:line="240" w:lineRule="auto"/>
              <w:jc w:val="right"/>
              <w:rPr>
                <w:rFonts w:ascii="Calibri" w:eastAsia="Calibri" w:hAnsi="Calibri" w:cs="Calibri"/>
                <w:b/>
                <w:color w:val="000000"/>
                <w:sz w:val="20"/>
                <w:szCs w:val="20"/>
              </w:rPr>
            </w:pPr>
          </w:p>
          <w:p w14:paraId="0A443970" w14:textId="1B0B9141" w:rsidR="00D75A7D" w:rsidRPr="003171C5" w:rsidRDefault="00D75A7D" w:rsidP="004F56FD">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5</w:t>
            </w:r>
          </w:p>
        </w:tc>
        <w:tc>
          <w:tcPr>
            <w:tcW w:w="9384" w:type="dxa"/>
            <w:tcBorders>
              <w:top w:val="nil"/>
              <w:left w:val="nil"/>
              <w:bottom w:val="nil"/>
              <w:right w:val="nil"/>
            </w:tcBorders>
            <w:shd w:val="clear" w:color="auto" w:fill="auto"/>
          </w:tcPr>
          <w:p w14:paraId="7747A2DA" w14:textId="77777777" w:rsidR="00D75A7D" w:rsidRDefault="00D75A7D" w:rsidP="00A96DF0">
            <w:pPr>
              <w:spacing w:after="0" w:line="240" w:lineRule="auto"/>
              <w:rPr>
                <w:rFonts w:ascii="Calibri" w:eastAsia="Calibri" w:hAnsi="Calibri" w:cs="Calibri"/>
                <w:b/>
                <w:color w:val="000000"/>
                <w:sz w:val="20"/>
                <w:szCs w:val="20"/>
              </w:rPr>
            </w:pPr>
          </w:p>
          <w:p w14:paraId="765C39DA" w14:textId="54179795" w:rsidR="00D75A7D" w:rsidRDefault="00D75A7D" w:rsidP="004F56FD">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Bestaat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t>
            </w:r>
            <w:r w:rsidRPr="0019323D">
              <w:rPr>
                <w:rFonts w:ascii="Calibri" w:eastAsia="Calibri" w:hAnsi="Calibri" w:cs="Calibri"/>
                <w:b/>
                <w:color w:val="000000"/>
                <w:sz w:val="20"/>
                <w:szCs w:val="20"/>
              </w:rPr>
              <w:t xml:space="preserve">uit </w:t>
            </w:r>
            <w:r>
              <w:rPr>
                <w:rFonts w:ascii="Calibri" w:eastAsia="Calibri" w:hAnsi="Calibri" w:cs="Calibri"/>
                <w:b/>
                <w:color w:val="000000"/>
                <w:sz w:val="20"/>
                <w:szCs w:val="20"/>
              </w:rPr>
              <w:t>gemeenten die behoren tot eenzelfde referentieregio?</w:t>
            </w:r>
          </w:p>
          <w:p w14:paraId="0CA1EA57" w14:textId="42571A97" w:rsidR="007E1740" w:rsidRPr="003B3194" w:rsidRDefault="00D75A7D" w:rsidP="00C7457E">
            <w:pPr>
              <w:pStyle w:val="Aanwijzing"/>
              <w:spacing w:before="40"/>
              <w:rPr>
                <w:rFonts w:eastAsia="Calibri"/>
                <w:bCs w:val="0"/>
                <w:color w:val="000000"/>
              </w:rPr>
            </w:pPr>
            <w:r w:rsidRPr="00E316FB">
              <w:rPr>
                <w:rFonts w:eastAsia="Calibri"/>
                <w:iCs/>
                <w:color w:val="000000"/>
              </w:rPr>
              <w:t xml:space="preserve">Zie </w:t>
            </w:r>
            <w:hyperlink r:id="rId19" w:history="1">
              <w:r w:rsidRPr="00E316FB">
                <w:rPr>
                  <w:rStyle w:val="Hyperlink"/>
                  <w:rFonts w:eastAsia="Calibri"/>
                  <w:iCs/>
                </w:rPr>
                <w:t>https://regiovorming.vlaanderen.be/</w:t>
              </w:r>
            </w:hyperlink>
            <w:r w:rsidRPr="00E316FB">
              <w:rPr>
                <w:rFonts w:eastAsia="Calibri"/>
                <w:iCs/>
                <w:color w:val="000000"/>
              </w:rPr>
              <w:t xml:space="preserve"> voor </w:t>
            </w:r>
            <w:r w:rsidRPr="00C7457E">
              <w:t>een</w:t>
            </w:r>
            <w:r w:rsidRPr="00E316FB">
              <w:rPr>
                <w:rFonts w:eastAsia="Calibri"/>
                <w:iCs/>
                <w:color w:val="000000"/>
              </w:rPr>
              <w:t xml:space="preserve"> overzicht van de referentieregio’s</w:t>
            </w:r>
            <w:r w:rsidR="00E316FB" w:rsidRPr="00E316FB">
              <w:rPr>
                <w:rFonts w:eastAsia="Calibri"/>
                <w:iCs/>
                <w:color w:val="000000"/>
              </w:rPr>
              <w:t>.</w:t>
            </w:r>
          </w:p>
          <w:p w14:paraId="4CC12451" w14:textId="42E478A0" w:rsidR="00D75A7D"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4"/>
                  <w:enabled/>
                  <w:calcOnExit w:val="0"/>
                  <w:checkBox>
                    <w:sizeAuto/>
                    <w:default w:val="0"/>
                  </w:checkBox>
                </w:ffData>
              </w:fldChar>
            </w:r>
            <w:bookmarkStart w:id="3" w:name="Selectievakje4"/>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3"/>
            <w:r>
              <w:rPr>
                <w:rFonts w:ascii="Calibri" w:eastAsia="Calibri" w:hAnsi="Calibri" w:cs="Calibri"/>
                <w:bCs/>
                <w:iCs/>
                <w:color w:val="373636" w:themeColor="text1"/>
                <w:sz w:val="20"/>
                <w:szCs w:val="20"/>
              </w:rPr>
              <w:t xml:space="preserve">  </w:t>
            </w:r>
            <w:r w:rsidR="00D75A7D" w:rsidRPr="00AC2554">
              <w:rPr>
                <w:rFonts w:ascii="Calibri" w:eastAsia="Calibri" w:hAnsi="Calibri" w:cs="Calibri"/>
                <w:bCs/>
                <w:iCs/>
                <w:color w:val="373636" w:themeColor="text1"/>
                <w:sz w:val="20"/>
                <w:szCs w:val="20"/>
              </w:rPr>
              <w:t xml:space="preserve">Ja (ga naar vraag </w:t>
            </w:r>
            <w:r w:rsidR="009364FE" w:rsidRPr="003B3194">
              <w:rPr>
                <w:rFonts w:ascii="Calibri" w:eastAsia="Calibri" w:hAnsi="Calibri" w:cs="Calibri"/>
                <w:bCs/>
                <w:iCs/>
                <w:color w:val="373636" w:themeColor="text1"/>
                <w:sz w:val="20"/>
                <w:szCs w:val="20"/>
              </w:rPr>
              <w:t>7</w:t>
            </w:r>
            <w:r w:rsidR="00D75A7D" w:rsidRPr="00AC2554">
              <w:rPr>
                <w:rFonts w:ascii="Calibri" w:eastAsia="Calibri" w:hAnsi="Calibri" w:cs="Calibri"/>
                <w:bCs/>
                <w:iCs/>
                <w:color w:val="373636" w:themeColor="text1"/>
                <w:sz w:val="20"/>
                <w:szCs w:val="20"/>
              </w:rPr>
              <w:t>)</w:t>
            </w:r>
          </w:p>
          <w:p w14:paraId="610EC292" w14:textId="2E3E7A7F" w:rsidR="00D75A7D" w:rsidRPr="0087401A" w:rsidRDefault="003B3194" w:rsidP="00904666">
            <w:pPr>
              <w:pStyle w:val="Lijstalinea"/>
              <w:spacing w:before="120" w:after="0" w:line="240" w:lineRule="auto"/>
              <w:ind w:left="748" w:hanging="723"/>
              <w:rPr>
                <w:rFonts w:ascii="Calibri" w:eastAsia="Calibri" w:hAnsi="Calibri" w:cs="Calibri"/>
                <w:i/>
                <w:strike/>
                <w:color w:val="000000"/>
                <w:sz w:val="20"/>
                <w:szCs w:val="20"/>
              </w:rPr>
            </w:pPr>
            <w:r w:rsidRPr="0087401A">
              <w:rPr>
                <w:rFonts w:ascii="Calibri" w:eastAsia="Calibri" w:hAnsi="Calibri" w:cs="Calibri"/>
                <w:bCs/>
                <w:iCs/>
                <w:strike/>
                <w:color w:val="373636" w:themeColor="text1"/>
                <w:sz w:val="20"/>
                <w:szCs w:val="20"/>
              </w:rPr>
              <w:fldChar w:fldCharType="begin">
                <w:ffData>
                  <w:name w:val="Selectievakje3"/>
                  <w:enabled/>
                  <w:calcOnExit w:val="0"/>
                  <w:checkBox>
                    <w:sizeAuto/>
                    <w:default w:val="0"/>
                  </w:checkBox>
                </w:ffData>
              </w:fldChar>
            </w:r>
            <w:bookmarkStart w:id="4" w:name="Selectievakje3"/>
            <w:r w:rsidRPr="0087401A">
              <w:rPr>
                <w:rFonts w:ascii="Calibri" w:eastAsia="Calibri" w:hAnsi="Calibri" w:cs="Calibri"/>
                <w:bCs/>
                <w:iCs/>
                <w:strike/>
                <w:color w:val="373636" w:themeColor="text1"/>
                <w:sz w:val="20"/>
                <w:szCs w:val="20"/>
              </w:rPr>
              <w:instrText xml:space="preserve"> FORMCHECKBOX </w:instrText>
            </w:r>
            <w:r w:rsidR="00FE1FFF">
              <w:rPr>
                <w:rFonts w:ascii="Calibri" w:eastAsia="Calibri" w:hAnsi="Calibri" w:cs="Calibri"/>
                <w:bCs/>
                <w:iCs/>
                <w:strike/>
                <w:color w:val="373636" w:themeColor="text1"/>
                <w:sz w:val="20"/>
                <w:szCs w:val="20"/>
              </w:rPr>
            </w:r>
            <w:r w:rsidR="00FE1FFF">
              <w:rPr>
                <w:rFonts w:ascii="Calibri" w:eastAsia="Calibri" w:hAnsi="Calibri" w:cs="Calibri"/>
                <w:bCs/>
                <w:iCs/>
                <w:strike/>
                <w:color w:val="373636" w:themeColor="text1"/>
                <w:sz w:val="20"/>
                <w:szCs w:val="20"/>
              </w:rPr>
              <w:fldChar w:fldCharType="separate"/>
            </w:r>
            <w:r w:rsidRPr="0087401A">
              <w:rPr>
                <w:rFonts w:ascii="Calibri" w:eastAsia="Calibri" w:hAnsi="Calibri" w:cs="Calibri"/>
                <w:bCs/>
                <w:iCs/>
                <w:strike/>
                <w:color w:val="373636" w:themeColor="text1"/>
                <w:sz w:val="20"/>
                <w:szCs w:val="20"/>
              </w:rPr>
              <w:fldChar w:fldCharType="end"/>
            </w:r>
            <w:bookmarkEnd w:id="4"/>
            <w:r w:rsidRPr="0087401A">
              <w:rPr>
                <w:rFonts w:ascii="Calibri" w:eastAsia="Calibri" w:hAnsi="Calibri" w:cs="Calibri"/>
                <w:bCs/>
                <w:iCs/>
                <w:strike/>
                <w:color w:val="373636" w:themeColor="text1"/>
                <w:sz w:val="20"/>
                <w:szCs w:val="20"/>
              </w:rPr>
              <w:t xml:space="preserve">  </w:t>
            </w:r>
            <w:r w:rsidR="00D75A7D" w:rsidRPr="0087401A">
              <w:rPr>
                <w:rFonts w:ascii="Calibri" w:eastAsia="Calibri" w:hAnsi="Calibri" w:cs="Calibri"/>
                <w:bCs/>
                <w:iCs/>
                <w:strike/>
                <w:color w:val="373636" w:themeColor="text1"/>
                <w:sz w:val="20"/>
                <w:szCs w:val="20"/>
              </w:rPr>
              <w:t>Neen</w:t>
            </w:r>
          </w:p>
        </w:tc>
      </w:tr>
      <w:tr w:rsidR="00D75A7D" w:rsidRPr="003171C5" w14:paraId="555CC0D8"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
        </w:trPr>
        <w:tc>
          <w:tcPr>
            <w:tcW w:w="397" w:type="dxa"/>
            <w:shd w:val="clear" w:color="auto" w:fill="auto"/>
          </w:tcPr>
          <w:p w14:paraId="7840B600" w14:textId="77777777" w:rsidR="00D75A7D" w:rsidRPr="003171C5" w:rsidRDefault="00D75A7D" w:rsidP="004F56FD">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65930CBE" w14:textId="77777777" w:rsidR="00D75A7D" w:rsidRPr="003171C5" w:rsidRDefault="00D75A7D" w:rsidP="004F56FD">
            <w:pPr>
              <w:framePr w:hSpace="142" w:wrap="around" w:vAnchor="text" w:hAnchor="text" w:x="55" w:y="1"/>
              <w:spacing w:after="0" w:line="240" w:lineRule="auto"/>
              <w:suppressOverlap/>
              <w:rPr>
                <w:rFonts w:ascii="Calibri" w:eastAsia="Calibri" w:hAnsi="Calibri" w:cs="Calibri"/>
                <w:color w:val="000000"/>
                <w:sz w:val="20"/>
                <w:szCs w:val="20"/>
              </w:rPr>
            </w:pPr>
          </w:p>
        </w:tc>
      </w:tr>
      <w:tr w:rsidR="00D75A7D" w:rsidRPr="003171C5" w14:paraId="283BB0C5" w14:textId="77777777" w:rsidTr="00FD0538">
        <w:trPr>
          <w:trHeight w:val="340"/>
        </w:trPr>
        <w:tc>
          <w:tcPr>
            <w:tcW w:w="397" w:type="dxa"/>
            <w:tcBorders>
              <w:top w:val="nil"/>
              <w:left w:val="nil"/>
              <w:bottom w:val="nil"/>
              <w:right w:val="nil"/>
            </w:tcBorders>
            <w:shd w:val="clear" w:color="auto" w:fill="auto"/>
          </w:tcPr>
          <w:p w14:paraId="625F06EB" w14:textId="77777777" w:rsidR="00D75A7D" w:rsidRDefault="00D75A7D" w:rsidP="004F56FD">
            <w:pPr>
              <w:numPr>
                <w:ilvl w:val="0"/>
                <w:numId w:val="16"/>
              </w:numPr>
              <w:spacing w:after="0" w:line="240" w:lineRule="auto"/>
              <w:jc w:val="right"/>
              <w:rPr>
                <w:rFonts w:ascii="Calibri" w:eastAsia="Calibri" w:hAnsi="Calibri" w:cs="Calibri"/>
                <w:b/>
                <w:color w:val="000000"/>
                <w:sz w:val="20"/>
                <w:szCs w:val="20"/>
              </w:rPr>
            </w:pPr>
          </w:p>
          <w:p w14:paraId="72994726" w14:textId="36E7C7E5" w:rsidR="00D75A7D" w:rsidRPr="003171C5" w:rsidRDefault="00DD6472" w:rsidP="004F56FD">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6</w:t>
            </w:r>
          </w:p>
        </w:tc>
        <w:tc>
          <w:tcPr>
            <w:tcW w:w="9384" w:type="dxa"/>
            <w:tcBorders>
              <w:top w:val="nil"/>
              <w:left w:val="nil"/>
              <w:bottom w:val="nil"/>
              <w:right w:val="nil"/>
            </w:tcBorders>
            <w:shd w:val="clear" w:color="auto" w:fill="auto"/>
          </w:tcPr>
          <w:p w14:paraId="7D4B7E94" w14:textId="77777777" w:rsidR="00D75A7D" w:rsidRDefault="00D75A7D" w:rsidP="004F56FD">
            <w:pPr>
              <w:spacing w:after="0" w:line="240" w:lineRule="auto"/>
              <w:ind w:left="29"/>
              <w:rPr>
                <w:rFonts w:ascii="Calibri" w:eastAsia="Calibri" w:hAnsi="Calibri" w:cs="Calibri"/>
                <w:b/>
                <w:color w:val="000000"/>
                <w:sz w:val="20"/>
                <w:szCs w:val="20"/>
              </w:rPr>
            </w:pPr>
          </w:p>
          <w:p w14:paraId="5443E4AF" w14:textId="4D7C17AA" w:rsidR="00D75A7D" w:rsidRDefault="00D75A7D" w:rsidP="004F56FD">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Indien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niet </w:t>
            </w:r>
            <w:r w:rsidR="00C63B32">
              <w:rPr>
                <w:rFonts w:ascii="Calibri" w:eastAsia="Calibri" w:hAnsi="Calibri" w:cs="Calibri"/>
                <w:b/>
                <w:color w:val="000000"/>
                <w:sz w:val="20"/>
                <w:szCs w:val="20"/>
              </w:rPr>
              <w:t xml:space="preserve">bestaat </w:t>
            </w:r>
            <w:r>
              <w:rPr>
                <w:rFonts w:ascii="Calibri" w:eastAsia="Calibri" w:hAnsi="Calibri" w:cs="Calibri"/>
                <w:b/>
                <w:color w:val="000000"/>
                <w:sz w:val="20"/>
                <w:szCs w:val="20"/>
              </w:rPr>
              <w:t xml:space="preserve">uit </w:t>
            </w:r>
            <w:r w:rsidRPr="0019323D">
              <w:rPr>
                <w:rFonts w:ascii="Calibri" w:eastAsia="Calibri" w:hAnsi="Calibri" w:cs="Calibri"/>
                <w:b/>
                <w:color w:val="000000"/>
                <w:sz w:val="20"/>
                <w:szCs w:val="20"/>
              </w:rPr>
              <w:t>gemeenten</w:t>
            </w:r>
            <w:r>
              <w:rPr>
                <w:rFonts w:ascii="Calibri" w:eastAsia="Calibri" w:hAnsi="Calibri" w:cs="Calibri"/>
                <w:b/>
                <w:color w:val="000000"/>
                <w:sz w:val="20"/>
                <w:szCs w:val="20"/>
              </w:rPr>
              <w:t xml:space="preserve"> </w:t>
            </w:r>
            <w:r w:rsidR="00C63B32">
              <w:rPr>
                <w:rFonts w:ascii="Calibri" w:eastAsia="Calibri" w:hAnsi="Calibri" w:cs="Calibri"/>
                <w:b/>
                <w:color w:val="000000"/>
                <w:sz w:val="20"/>
                <w:szCs w:val="20"/>
              </w:rPr>
              <w:t xml:space="preserve">die </w:t>
            </w:r>
            <w:r>
              <w:rPr>
                <w:rFonts w:ascii="Calibri" w:eastAsia="Calibri" w:hAnsi="Calibri" w:cs="Calibri"/>
                <w:b/>
                <w:color w:val="000000"/>
                <w:sz w:val="20"/>
                <w:szCs w:val="20"/>
              </w:rPr>
              <w:t>behoren tot eenzelfde referentieregio: Motiveer waarom u een afwijking aanvraagt op dit criterium.</w:t>
            </w:r>
          </w:p>
          <w:p w14:paraId="4BA8DD39" w14:textId="310DC9F7" w:rsidR="00D75A7D" w:rsidRPr="003171C5" w:rsidRDefault="00D75A7D" w:rsidP="00C7457E">
            <w:pPr>
              <w:pStyle w:val="Aanwijzing"/>
              <w:spacing w:before="40"/>
              <w:rPr>
                <w:rFonts w:eastAsia="Calibri"/>
                <w:i w:val="0"/>
                <w:color w:val="000000"/>
              </w:rPr>
            </w:pPr>
            <w:r w:rsidRPr="00D75A7D">
              <w:rPr>
                <w:rFonts w:eastAsia="Calibri"/>
                <w:iCs/>
                <w:color w:val="000000"/>
              </w:rPr>
              <w:t xml:space="preserve">Enkel in </w:t>
            </w:r>
            <w:r w:rsidR="00D44EFF">
              <w:rPr>
                <w:rFonts w:eastAsia="Calibri"/>
                <w:iCs/>
                <w:color w:val="000000"/>
              </w:rPr>
              <w:t xml:space="preserve">uiterst </w:t>
            </w:r>
            <w:r w:rsidRPr="00C7457E">
              <w:t>uitzonderlijke</w:t>
            </w:r>
            <w:r w:rsidRPr="00D75A7D">
              <w:rPr>
                <w:rFonts w:eastAsia="Calibri"/>
                <w:iCs/>
                <w:color w:val="000000"/>
              </w:rPr>
              <w:t xml:space="preserve"> omstandigheden en mits een grondige motivatie vanuit de betrokken lokale besturen bij het </w:t>
            </w:r>
            <w:r w:rsidR="00CA3547">
              <w:rPr>
                <w:rFonts w:eastAsia="Calibri"/>
                <w:iCs/>
                <w:color w:val="000000"/>
              </w:rPr>
              <w:t>advies</w:t>
            </w:r>
            <w:r w:rsidRPr="00D75A7D">
              <w:rPr>
                <w:rFonts w:eastAsia="Calibri"/>
                <w:iCs/>
                <w:color w:val="000000"/>
              </w:rPr>
              <w:t xml:space="preserve"> van werkingsgebied zal de Vlaamse Regering afwijkingen hieromtrent in overweging nemen.</w:t>
            </w:r>
          </w:p>
        </w:tc>
      </w:tr>
      <w:tr w:rsidR="00D75A7D" w:rsidRPr="003171C5" w14:paraId="7CE1018E"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30647EDD" w14:textId="77777777" w:rsidR="00D75A7D" w:rsidRPr="003171C5" w:rsidRDefault="00D75A7D" w:rsidP="004F56FD">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1A63AC98" w14:textId="77777777" w:rsidR="00D75A7D" w:rsidRPr="003171C5" w:rsidRDefault="00D75A7D" w:rsidP="0033620F">
            <w:pPr>
              <w:framePr w:hSpace="142" w:wrap="around" w:vAnchor="text" w:hAnchor="text" w:x="55" w:y="1"/>
              <w:spacing w:before="120" w:after="120" w:line="240" w:lineRule="auto"/>
              <w:suppressOverlap/>
              <w:rPr>
                <w:rFonts w:ascii="Calibri" w:eastAsia="Calibri" w:hAnsi="Calibri" w:cs="Calibri"/>
                <w:color w:val="000000"/>
                <w:sz w:val="20"/>
                <w:szCs w:val="20"/>
              </w:rPr>
            </w:pPr>
            <w:r w:rsidRPr="003171C5">
              <w:rPr>
                <w:rFonts w:ascii="Calibri" w:eastAsia="Calibri" w:hAnsi="Calibri" w:cs="Calibri"/>
                <w:color w:val="000000"/>
                <w:sz w:val="20"/>
                <w:szCs w:val="20"/>
              </w:rPr>
              <w:fldChar w:fldCharType="begin">
                <w:ffData>
                  <w:name w:val="Text9"/>
                  <w:enabled/>
                  <w:calcOnExit w:val="0"/>
                  <w:textInput/>
                </w:ffData>
              </w:fldChar>
            </w:r>
            <w:r w:rsidRPr="003171C5">
              <w:rPr>
                <w:rFonts w:ascii="Calibri" w:eastAsia="Calibri" w:hAnsi="Calibri" w:cs="Calibri"/>
                <w:color w:val="000000"/>
                <w:sz w:val="20"/>
                <w:szCs w:val="20"/>
              </w:rPr>
              <w:instrText xml:space="preserve"> FORMTEXT </w:instrText>
            </w:r>
            <w:r w:rsidRPr="003171C5">
              <w:rPr>
                <w:rFonts w:ascii="Calibri" w:eastAsia="Calibri" w:hAnsi="Calibri" w:cs="Calibri"/>
                <w:color w:val="000000"/>
                <w:sz w:val="20"/>
                <w:szCs w:val="20"/>
              </w:rPr>
            </w:r>
            <w:r w:rsidRPr="003171C5">
              <w:rPr>
                <w:rFonts w:ascii="Calibri" w:eastAsia="Calibri" w:hAnsi="Calibri" w:cs="Calibri"/>
                <w:color w:val="000000"/>
                <w:sz w:val="20"/>
                <w:szCs w:val="20"/>
              </w:rPr>
              <w:fldChar w:fldCharType="separate"/>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noProof/>
                <w:color w:val="000000"/>
                <w:sz w:val="20"/>
                <w:szCs w:val="20"/>
              </w:rPr>
              <w:t> </w:t>
            </w:r>
            <w:r w:rsidRPr="003171C5">
              <w:rPr>
                <w:rFonts w:ascii="Calibri" w:eastAsia="Calibri" w:hAnsi="Calibri" w:cs="Calibri"/>
                <w:color w:val="000000"/>
                <w:sz w:val="20"/>
                <w:szCs w:val="20"/>
              </w:rPr>
              <w:fldChar w:fldCharType="end"/>
            </w:r>
          </w:p>
        </w:tc>
      </w:tr>
      <w:tr w:rsidR="003171C5" w:rsidRPr="003171C5" w14:paraId="1A472021" w14:textId="77777777" w:rsidTr="00FD0538">
        <w:trPr>
          <w:trHeight w:hRule="exact" w:val="113"/>
        </w:trPr>
        <w:tc>
          <w:tcPr>
            <w:tcW w:w="9781" w:type="dxa"/>
            <w:gridSpan w:val="2"/>
            <w:tcBorders>
              <w:top w:val="nil"/>
              <w:left w:val="nil"/>
              <w:bottom w:val="nil"/>
              <w:right w:val="nil"/>
            </w:tcBorders>
            <w:shd w:val="clear" w:color="auto" w:fill="auto"/>
          </w:tcPr>
          <w:p w14:paraId="5C2F3668" w14:textId="77777777" w:rsidR="003171C5" w:rsidRPr="003171C5" w:rsidRDefault="003171C5" w:rsidP="003171C5">
            <w:pPr>
              <w:numPr>
                <w:ilvl w:val="0"/>
                <w:numId w:val="16"/>
              </w:numPr>
              <w:spacing w:after="0" w:line="240" w:lineRule="auto"/>
              <w:rPr>
                <w:rFonts w:ascii="Calibri" w:eastAsia="Calibri" w:hAnsi="Calibri" w:cs="Calibri"/>
                <w:color w:val="FFFFFF"/>
                <w:sz w:val="20"/>
                <w:szCs w:val="20"/>
              </w:rPr>
            </w:pPr>
          </w:p>
        </w:tc>
      </w:tr>
      <w:tr w:rsidR="003171C5" w:rsidRPr="003171C5" w14:paraId="38E319CA" w14:textId="77777777" w:rsidTr="00FD0538">
        <w:trPr>
          <w:trHeight w:val="340"/>
        </w:trPr>
        <w:tc>
          <w:tcPr>
            <w:tcW w:w="397" w:type="dxa"/>
            <w:tcBorders>
              <w:top w:val="nil"/>
              <w:left w:val="nil"/>
              <w:bottom w:val="nil"/>
              <w:right w:val="nil"/>
            </w:tcBorders>
            <w:shd w:val="clear" w:color="auto" w:fill="auto"/>
          </w:tcPr>
          <w:p w14:paraId="35A85E7E" w14:textId="6029786A" w:rsidR="003171C5" w:rsidRPr="003171C5" w:rsidRDefault="00B532CB" w:rsidP="003171C5">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7</w:t>
            </w:r>
          </w:p>
        </w:tc>
        <w:tc>
          <w:tcPr>
            <w:tcW w:w="9384" w:type="dxa"/>
            <w:tcBorders>
              <w:top w:val="nil"/>
              <w:left w:val="nil"/>
              <w:bottom w:val="nil"/>
              <w:right w:val="nil"/>
            </w:tcBorders>
            <w:shd w:val="clear" w:color="auto" w:fill="auto"/>
          </w:tcPr>
          <w:p w14:paraId="00D7204F" w14:textId="4D7481B2" w:rsidR="00AD5A5A" w:rsidRPr="00DA12CB" w:rsidRDefault="00AD5A5A" w:rsidP="00AD5A5A">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T</w:t>
            </w:r>
            <w:r w:rsidRPr="00AD5A5A">
              <w:rPr>
                <w:rFonts w:ascii="Calibri" w:eastAsia="Calibri" w:hAnsi="Calibri" w:cs="Calibri"/>
                <w:b/>
                <w:color w:val="000000"/>
                <w:sz w:val="20"/>
                <w:szCs w:val="20"/>
              </w:rPr>
              <w:t>elt</w:t>
            </w:r>
            <w:r>
              <w:rPr>
                <w:rFonts w:ascii="Calibri" w:eastAsia="Calibri" w:hAnsi="Calibri" w:cs="Calibri"/>
                <w:b/>
                <w:color w:val="000000"/>
                <w:sz w:val="20"/>
                <w:szCs w:val="20"/>
              </w:rPr>
              <w:t xml:space="preserve">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t>
            </w:r>
            <w:r w:rsidRPr="00DA12CB">
              <w:rPr>
                <w:rFonts w:ascii="Calibri" w:eastAsia="Calibri" w:hAnsi="Calibri" w:cs="Calibri"/>
                <w:b/>
                <w:color w:val="000000"/>
                <w:sz w:val="20"/>
                <w:szCs w:val="20"/>
              </w:rPr>
              <w:t>werkingsgebied momenteel minimaal 1.000 sociale huurwoningen, waarbij op de</w:t>
            </w:r>
          </w:p>
          <w:p w14:paraId="173DCCB6" w14:textId="05D471B4" w:rsidR="007E1740" w:rsidRPr="003171C5" w:rsidRDefault="00AD5A5A" w:rsidP="00C7457E">
            <w:pPr>
              <w:pStyle w:val="Aanwijzing"/>
              <w:spacing w:before="40"/>
              <w:rPr>
                <w:rFonts w:eastAsia="Calibri"/>
                <w:i w:val="0"/>
                <w:color w:val="000000"/>
              </w:rPr>
            </w:pPr>
            <w:r w:rsidRPr="00DA12CB">
              <w:rPr>
                <w:rFonts w:eastAsia="Calibri"/>
                <w:b/>
                <w:color w:val="000000"/>
              </w:rPr>
              <w:t xml:space="preserve">private markt ingehuurde woningen </w:t>
            </w:r>
            <w:r w:rsidR="00015918" w:rsidRPr="00DA12CB">
              <w:rPr>
                <w:rFonts w:eastAsia="Calibri"/>
                <w:b/>
                <w:color w:val="000000"/>
              </w:rPr>
              <w:t xml:space="preserve">(dit zijn de huidige SVK-woningen) </w:t>
            </w:r>
            <w:r w:rsidRPr="00DA12CB">
              <w:rPr>
                <w:rFonts w:eastAsia="Calibri"/>
                <w:b/>
                <w:color w:val="000000"/>
              </w:rPr>
              <w:t>niet worden meegeteld</w:t>
            </w:r>
            <w:r w:rsidR="00816C19" w:rsidRPr="00DA12CB">
              <w:rPr>
                <w:rFonts w:eastAsia="Calibri"/>
                <w:b/>
                <w:color w:val="000000"/>
              </w:rPr>
              <w:t>?</w:t>
            </w:r>
            <w:r w:rsidR="004804C1" w:rsidRPr="00DA12CB">
              <w:rPr>
                <w:rFonts w:eastAsia="Calibri"/>
                <w:b/>
                <w:color w:val="000000"/>
              </w:rPr>
              <w:br/>
            </w:r>
            <w:r w:rsidR="00C74288" w:rsidRPr="00904666">
              <w:rPr>
                <w:rFonts w:eastAsia="Calibri"/>
                <w:color w:val="000000"/>
              </w:rPr>
              <w:t xml:space="preserve">Zie </w:t>
            </w:r>
            <w:hyperlink r:id="rId20" w:history="1">
              <w:r w:rsidR="001C0164" w:rsidRPr="00904666">
                <w:rPr>
                  <w:rStyle w:val="Hyperlink"/>
                </w:rPr>
                <w:t>Huurwoningen (xlsx - 36 kB) (vmsw.be)</w:t>
              </w:r>
            </w:hyperlink>
            <w:r w:rsidR="004C441A" w:rsidRPr="00904666">
              <w:rPr>
                <w:rFonts w:eastAsia="Calibri"/>
                <w:color w:val="000000"/>
              </w:rPr>
              <w:t xml:space="preserve"> </w:t>
            </w:r>
            <w:r w:rsidR="00AC2554" w:rsidRPr="00904666">
              <w:rPr>
                <w:rFonts w:eastAsia="Calibri"/>
                <w:color w:val="000000"/>
              </w:rPr>
              <w:t xml:space="preserve">voor </w:t>
            </w:r>
            <w:r w:rsidR="00AC2554" w:rsidRPr="00904666">
              <w:t>het</w:t>
            </w:r>
            <w:r w:rsidR="00AC2554" w:rsidRPr="00904666">
              <w:rPr>
                <w:rFonts w:eastAsia="Calibri"/>
                <w:color w:val="000000"/>
              </w:rPr>
              <w:t xml:space="preserve"> meest recent gekende aantal </w:t>
            </w:r>
            <w:r w:rsidR="00345156" w:rsidRPr="00904666">
              <w:rPr>
                <w:rFonts w:eastAsia="Calibri"/>
                <w:color w:val="000000"/>
              </w:rPr>
              <w:t xml:space="preserve">sociale </w:t>
            </w:r>
            <w:r w:rsidR="00AC2554" w:rsidRPr="00904666">
              <w:rPr>
                <w:rFonts w:eastAsia="Calibri"/>
                <w:color w:val="000000"/>
              </w:rPr>
              <w:t>huurwoningen per gemeente</w:t>
            </w:r>
            <w:r w:rsidR="00AC2554" w:rsidRPr="00DA12CB">
              <w:rPr>
                <w:rFonts w:eastAsia="Calibri"/>
                <w:color w:val="000000"/>
              </w:rPr>
              <w:t>.</w:t>
            </w:r>
          </w:p>
        </w:tc>
      </w:tr>
      <w:tr w:rsidR="003171C5" w:rsidRPr="003171C5" w14:paraId="55679F60"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0074F301" w14:textId="77777777" w:rsidR="003171C5" w:rsidRPr="003171C5" w:rsidRDefault="003171C5" w:rsidP="003171C5">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39A3403D" w14:textId="1841C28E" w:rsidR="007E1740"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5"/>
                  <w:enabled/>
                  <w:calcOnExit w:val="0"/>
                  <w:checkBox>
                    <w:sizeAuto/>
                    <w:default w:val="0"/>
                  </w:checkBox>
                </w:ffData>
              </w:fldChar>
            </w:r>
            <w:bookmarkStart w:id="5" w:name="Selectievakje5"/>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5"/>
            <w:r>
              <w:rPr>
                <w:rFonts w:ascii="Calibri" w:eastAsia="Calibri" w:hAnsi="Calibri" w:cs="Calibri"/>
                <w:bCs/>
                <w:iCs/>
                <w:color w:val="373636" w:themeColor="text1"/>
                <w:sz w:val="20"/>
                <w:szCs w:val="20"/>
              </w:rPr>
              <w:t xml:space="preserve">  </w:t>
            </w:r>
            <w:r w:rsidR="007E1740" w:rsidRPr="00AC2554">
              <w:rPr>
                <w:rFonts w:ascii="Calibri" w:eastAsia="Calibri" w:hAnsi="Calibri" w:cs="Calibri"/>
                <w:bCs/>
                <w:iCs/>
                <w:color w:val="373636" w:themeColor="text1"/>
                <w:sz w:val="20"/>
                <w:szCs w:val="20"/>
              </w:rPr>
              <w:t xml:space="preserve">Ja (ga naar vraag </w:t>
            </w:r>
            <w:r w:rsidR="002761CB" w:rsidRPr="003B3194">
              <w:rPr>
                <w:rFonts w:ascii="Calibri" w:eastAsia="Calibri" w:hAnsi="Calibri" w:cs="Calibri"/>
                <w:bCs/>
                <w:iCs/>
                <w:color w:val="373636" w:themeColor="text1"/>
                <w:sz w:val="20"/>
                <w:szCs w:val="20"/>
              </w:rPr>
              <w:t>9</w:t>
            </w:r>
            <w:r w:rsidR="007E1740" w:rsidRPr="00AC2554">
              <w:rPr>
                <w:rFonts w:ascii="Calibri" w:eastAsia="Calibri" w:hAnsi="Calibri" w:cs="Calibri"/>
                <w:bCs/>
                <w:iCs/>
                <w:color w:val="373636" w:themeColor="text1"/>
                <w:sz w:val="20"/>
                <w:szCs w:val="20"/>
              </w:rPr>
              <w:t>)</w:t>
            </w:r>
          </w:p>
          <w:p w14:paraId="46E440EC" w14:textId="4E2F5FBD" w:rsidR="007E1740" w:rsidRPr="009A3522" w:rsidRDefault="003B3194" w:rsidP="00904666">
            <w:pPr>
              <w:pStyle w:val="Lijstalinea"/>
              <w:spacing w:before="120" w:after="0" w:line="240" w:lineRule="auto"/>
              <w:ind w:left="748" w:hanging="723"/>
              <w:rPr>
                <w:rFonts w:ascii="Calibri" w:eastAsia="Calibri" w:hAnsi="Calibri" w:cs="Calibri"/>
                <w:bCs/>
                <w:iCs/>
                <w:strike/>
                <w:color w:val="373636" w:themeColor="text1"/>
                <w:sz w:val="20"/>
                <w:szCs w:val="20"/>
              </w:rPr>
            </w:pPr>
            <w:r w:rsidRPr="009A3522">
              <w:rPr>
                <w:rFonts w:ascii="Calibri" w:eastAsia="Calibri" w:hAnsi="Calibri" w:cs="Calibri"/>
                <w:bCs/>
                <w:iCs/>
                <w:strike/>
                <w:color w:val="373636" w:themeColor="text1"/>
                <w:sz w:val="20"/>
                <w:szCs w:val="20"/>
              </w:rPr>
              <w:fldChar w:fldCharType="begin">
                <w:ffData>
                  <w:name w:val="Selectievakje6"/>
                  <w:enabled/>
                  <w:calcOnExit w:val="0"/>
                  <w:checkBox>
                    <w:sizeAuto/>
                    <w:default w:val="0"/>
                  </w:checkBox>
                </w:ffData>
              </w:fldChar>
            </w:r>
            <w:bookmarkStart w:id="6" w:name="Selectievakje6"/>
            <w:r w:rsidRPr="009A3522">
              <w:rPr>
                <w:rFonts w:ascii="Calibri" w:eastAsia="Calibri" w:hAnsi="Calibri" w:cs="Calibri"/>
                <w:bCs/>
                <w:iCs/>
                <w:strike/>
                <w:color w:val="373636" w:themeColor="text1"/>
                <w:sz w:val="20"/>
                <w:szCs w:val="20"/>
              </w:rPr>
              <w:instrText xml:space="preserve"> FORMCHECKBOX </w:instrText>
            </w:r>
            <w:r w:rsidR="00FE1FFF">
              <w:rPr>
                <w:rFonts w:ascii="Calibri" w:eastAsia="Calibri" w:hAnsi="Calibri" w:cs="Calibri"/>
                <w:bCs/>
                <w:iCs/>
                <w:strike/>
                <w:color w:val="373636" w:themeColor="text1"/>
                <w:sz w:val="20"/>
                <w:szCs w:val="20"/>
              </w:rPr>
            </w:r>
            <w:r w:rsidR="00FE1FFF">
              <w:rPr>
                <w:rFonts w:ascii="Calibri" w:eastAsia="Calibri" w:hAnsi="Calibri" w:cs="Calibri"/>
                <w:bCs/>
                <w:iCs/>
                <w:strike/>
                <w:color w:val="373636" w:themeColor="text1"/>
                <w:sz w:val="20"/>
                <w:szCs w:val="20"/>
              </w:rPr>
              <w:fldChar w:fldCharType="separate"/>
            </w:r>
            <w:r w:rsidRPr="009A3522">
              <w:rPr>
                <w:rFonts w:ascii="Calibri" w:eastAsia="Calibri" w:hAnsi="Calibri" w:cs="Calibri"/>
                <w:bCs/>
                <w:iCs/>
                <w:strike/>
                <w:color w:val="373636" w:themeColor="text1"/>
                <w:sz w:val="20"/>
                <w:szCs w:val="20"/>
              </w:rPr>
              <w:fldChar w:fldCharType="end"/>
            </w:r>
            <w:bookmarkEnd w:id="6"/>
            <w:r w:rsidRPr="009A3522">
              <w:rPr>
                <w:rFonts w:ascii="Calibri" w:eastAsia="Calibri" w:hAnsi="Calibri" w:cs="Calibri"/>
                <w:bCs/>
                <w:iCs/>
                <w:strike/>
                <w:color w:val="373636" w:themeColor="text1"/>
                <w:sz w:val="20"/>
                <w:szCs w:val="20"/>
              </w:rPr>
              <w:t xml:space="preserve">  </w:t>
            </w:r>
            <w:r w:rsidR="007E1740" w:rsidRPr="009A3522">
              <w:rPr>
                <w:rFonts w:ascii="Calibri" w:eastAsia="Calibri" w:hAnsi="Calibri" w:cs="Calibri"/>
                <w:bCs/>
                <w:iCs/>
                <w:strike/>
                <w:color w:val="373636" w:themeColor="text1"/>
                <w:sz w:val="20"/>
                <w:szCs w:val="20"/>
              </w:rPr>
              <w:t>Neen</w:t>
            </w:r>
          </w:p>
          <w:p w14:paraId="219B1454" w14:textId="3BD1905B" w:rsidR="003171C5" w:rsidRPr="003171C5" w:rsidRDefault="003171C5" w:rsidP="003171C5">
            <w:pPr>
              <w:framePr w:hSpace="142" w:wrap="around" w:vAnchor="text" w:hAnchor="text" w:x="55" w:y="1"/>
              <w:spacing w:after="0" w:line="240" w:lineRule="auto"/>
              <w:suppressOverlap/>
              <w:rPr>
                <w:rFonts w:ascii="Calibri" w:eastAsia="Calibri" w:hAnsi="Calibri" w:cs="Calibri"/>
                <w:color w:val="000000"/>
                <w:sz w:val="20"/>
                <w:szCs w:val="20"/>
              </w:rPr>
            </w:pPr>
          </w:p>
        </w:tc>
      </w:tr>
      <w:tr w:rsidR="004804C1" w:rsidRPr="003171C5" w14:paraId="274DE78C" w14:textId="77777777" w:rsidTr="00FD0538">
        <w:trPr>
          <w:trHeight w:hRule="exact" w:val="113"/>
        </w:trPr>
        <w:tc>
          <w:tcPr>
            <w:tcW w:w="9781" w:type="dxa"/>
            <w:gridSpan w:val="2"/>
            <w:tcBorders>
              <w:top w:val="nil"/>
              <w:left w:val="nil"/>
              <w:bottom w:val="nil"/>
              <w:right w:val="nil"/>
            </w:tcBorders>
            <w:shd w:val="clear" w:color="auto" w:fill="auto"/>
          </w:tcPr>
          <w:p w14:paraId="404161B3" w14:textId="77777777" w:rsidR="004804C1" w:rsidRPr="003171C5" w:rsidRDefault="004804C1" w:rsidP="004C2029">
            <w:pPr>
              <w:numPr>
                <w:ilvl w:val="0"/>
                <w:numId w:val="16"/>
              </w:numPr>
              <w:spacing w:after="0" w:line="240" w:lineRule="auto"/>
              <w:rPr>
                <w:rFonts w:ascii="Calibri" w:eastAsia="Calibri" w:hAnsi="Calibri" w:cs="Calibri"/>
                <w:color w:val="FFFFFF"/>
                <w:sz w:val="20"/>
                <w:szCs w:val="20"/>
              </w:rPr>
            </w:pPr>
          </w:p>
        </w:tc>
      </w:tr>
      <w:tr w:rsidR="004804C1" w:rsidRPr="003171C5" w14:paraId="3D2486CD" w14:textId="77777777" w:rsidTr="00FD0538">
        <w:trPr>
          <w:trHeight w:val="2622"/>
        </w:trPr>
        <w:tc>
          <w:tcPr>
            <w:tcW w:w="397" w:type="dxa"/>
            <w:tcBorders>
              <w:top w:val="nil"/>
              <w:left w:val="nil"/>
              <w:bottom w:val="nil"/>
              <w:right w:val="nil"/>
            </w:tcBorders>
            <w:shd w:val="clear" w:color="auto" w:fill="auto"/>
          </w:tcPr>
          <w:p w14:paraId="72B89F54" w14:textId="786A9934" w:rsidR="004804C1" w:rsidRPr="003171C5" w:rsidRDefault="00471E86" w:rsidP="004C2029">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8</w:t>
            </w:r>
          </w:p>
        </w:tc>
        <w:tc>
          <w:tcPr>
            <w:tcW w:w="9384" w:type="dxa"/>
            <w:tcBorders>
              <w:top w:val="nil"/>
              <w:left w:val="nil"/>
              <w:bottom w:val="nil"/>
              <w:right w:val="nil"/>
            </w:tcBorders>
            <w:shd w:val="clear" w:color="auto" w:fill="auto"/>
          </w:tcPr>
          <w:p w14:paraId="6952C02E" w14:textId="6821C887" w:rsidR="00212CA8" w:rsidRDefault="00C95A18" w:rsidP="00F15A52">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 xml:space="preserve">Zullen in 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t>
            </w:r>
            <w:r w:rsidR="00246588" w:rsidRPr="00246588">
              <w:rPr>
                <w:rFonts w:ascii="Calibri" w:eastAsia="Calibri" w:hAnsi="Calibri" w:cs="Calibri"/>
                <w:b/>
                <w:color w:val="000000"/>
                <w:sz w:val="20"/>
                <w:szCs w:val="20"/>
              </w:rPr>
              <w:t xml:space="preserve">uiterlijk vanaf 1 januari 2024 </w:t>
            </w:r>
            <w:r w:rsidR="009439DB">
              <w:rPr>
                <w:rFonts w:ascii="Calibri" w:eastAsia="Calibri" w:hAnsi="Calibri" w:cs="Calibri"/>
                <w:b/>
                <w:color w:val="000000"/>
                <w:sz w:val="20"/>
                <w:szCs w:val="20"/>
              </w:rPr>
              <w:t xml:space="preserve">(of </w:t>
            </w:r>
            <w:r w:rsidR="009439DB" w:rsidRPr="009439DB">
              <w:rPr>
                <w:rFonts w:ascii="Calibri" w:eastAsia="Calibri" w:hAnsi="Calibri" w:cs="Calibri"/>
                <w:b/>
                <w:color w:val="000000"/>
                <w:sz w:val="20"/>
                <w:szCs w:val="20"/>
              </w:rPr>
              <w:t xml:space="preserve">op de datum van de indiening van de aanvraag tot erkenning, als die later valt </w:t>
            </w:r>
            <w:r w:rsidR="009439DB">
              <w:rPr>
                <w:rFonts w:ascii="Calibri" w:eastAsia="Calibri" w:hAnsi="Calibri" w:cs="Calibri"/>
                <w:b/>
                <w:color w:val="000000"/>
                <w:sz w:val="20"/>
                <w:szCs w:val="20"/>
              </w:rPr>
              <w:t xml:space="preserve">) </w:t>
            </w:r>
            <w:r w:rsidR="00246588" w:rsidRPr="00246588">
              <w:rPr>
                <w:rFonts w:ascii="Calibri" w:eastAsia="Calibri" w:hAnsi="Calibri" w:cs="Calibri"/>
                <w:b/>
                <w:color w:val="000000"/>
                <w:sz w:val="20"/>
                <w:szCs w:val="20"/>
              </w:rPr>
              <w:t>ten minste 1</w:t>
            </w:r>
            <w:r w:rsidR="001C7A25">
              <w:rPr>
                <w:rFonts w:ascii="Calibri" w:eastAsia="Calibri" w:hAnsi="Calibri" w:cs="Calibri"/>
                <w:b/>
                <w:color w:val="000000"/>
                <w:sz w:val="20"/>
                <w:szCs w:val="20"/>
              </w:rPr>
              <w:t>.</w:t>
            </w:r>
            <w:r w:rsidR="00246588" w:rsidRPr="00246588">
              <w:rPr>
                <w:rFonts w:ascii="Calibri" w:eastAsia="Calibri" w:hAnsi="Calibri" w:cs="Calibri"/>
                <w:b/>
                <w:color w:val="000000"/>
                <w:sz w:val="20"/>
                <w:szCs w:val="20"/>
              </w:rPr>
              <w:t>000 sociale huurwoningen in beheer</w:t>
            </w:r>
            <w:r w:rsidR="001D61AA">
              <w:rPr>
                <w:rFonts w:ascii="Calibri" w:eastAsia="Calibri" w:hAnsi="Calibri" w:cs="Calibri"/>
                <w:b/>
                <w:color w:val="000000"/>
                <w:sz w:val="20"/>
                <w:szCs w:val="20"/>
              </w:rPr>
              <w:t xml:space="preserve"> zijn van een woonmaatschappij</w:t>
            </w:r>
            <w:r w:rsidR="00F15A52">
              <w:rPr>
                <w:rFonts w:ascii="Calibri" w:eastAsia="Calibri" w:hAnsi="Calibri" w:cs="Calibri"/>
                <w:b/>
                <w:color w:val="000000"/>
                <w:sz w:val="20"/>
                <w:szCs w:val="20"/>
              </w:rPr>
              <w:t xml:space="preserve">, </w:t>
            </w:r>
            <w:r w:rsidR="00F15A52" w:rsidRPr="00AD5A5A">
              <w:rPr>
                <w:rFonts w:ascii="Calibri" w:eastAsia="Calibri" w:hAnsi="Calibri" w:cs="Calibri"/>
                <w:b/>
                <w:color w:val="000000"/>
                <w:sz w:val="20"/>
                <w:szCs w:val="20"/>
              </w:rPr>
              <w:t>waarbij op de</w:t>
            </w:r>
            <w:r w:rsidR="00F15A52">
              <w:rPr>
                <w:rFonts w:ascii="Calibri" w:eastAsia="Calibri" w:hAnsi="Calibri" w:cs="Calibri"/>
                <w:b/>
                <w:color w:val="000000"/>
                <w:sz w:val="20"/>
                <w:szCs w:val="20"/>
              </w:rPr>
              <w:t xml:space="preserve"> </w:t>
            </w:r>
            <w:r w:rsidR="00F15A52" w:rsidRPr="00AD5A5A">
              <w:rPr>
                <w:rFonts w:ascii="Calibri" w:eastAsia="Calibri" w:hAnsi="Calibri" w:cs="Calibri"/>
                <w:b/>
                <w:color w:val="000000"/>
                <w:sz w:val="20"/>
                <w:szCs w:val="20"/>
              </w:rPr>
              <w:t>private markt ingehuurde woningen niet worden meegeteld</w:t>
            </w:r>
            <w:r w:rsidR="00212CA8" w:rsidRPr="00212CA8">
              <w:rPr>
                <w:rFonts w:ascii="Calibri" w:eastAsia="Calibri" w:hAnsi="Calibri" w:cs="Calibri"/>
                <w:b/>
                <w:color w:val="000000"/>
                <w:sz w:val="20"/>
                <w:szCs w:val="20"/>
              </w:rPr>
              <w:t>?</w:t>
            </w:r>
            <w:r w:rsidR="00246588">
              <w:rPr>
                <w:rFonts w:ascii="Calibri" w:eastAsia="Calibri" w:hAnsi="Calibri" w:cs="Calibri"/>
                <w:b/>
                <w:color w:val="000000"/>
                <w:sz w:val="20"/>
                <w:szCs w:val="20"/>
              </w:rPr>
              <w:t xml:space="preserve"> </w:t>
            </w:r>
          </w:p>
          <w:p w14:paraId="0B32BFA2" w14:textId="5E497008" w:rsidR="00253EC0" w:rsidRPr="00BB2547" w:rsidRDefault="009221E5" w:rsidP="00C7457E">
            <w:pPr>
              <w:pStyle w:val="Aanwijzing"/>
              <w:spacing w:before="40"/>
              <w:rPr>
                <w:rFonts w:eastAsia="Calibri"/>
                <w:bCs w:val="0"/>
                <w:i w:val="0"/>
                <w:iCs/>
                <w:color w:val="000000"/>
              </w:rPr>
            </w:pPr>
            <w:r>
              <w:rPr>
                <w:rFonts w:eastAsia="Calibri"/>
                <w:iCs/>
                <w:color w:val="000000"/>
              </w:rPr>
              <w:t xml:space="preserve">Dit </w:t>
            </w:r>
            <w:r w:rsidR="00D809B1">
              <w:rPr>
                <w:rFonts w:eastAsia="Calibri"/>
                <w:iCs/>
                <w:color w:val="000000"/>
              </w:rPr>
              <w:t xml:space="preserve">is een </w:t>
            </w:r>
            <w:r w:rsidR="00D809B1" w:rsidRPr="00C7457E">
              <w:t>erkenningsvoorwaarde</w:t>
            </w:r>
            <w:r w:rsidR="00D809B1">
              <w:rPr>
                <w:rFonts w:eastAsia="Calibri"/>
                <w:iCs/>
                <w:color w:val="000000"/>
              </w:rPr>
              <w:t xml:space="preserve"> voor de woonmaatschappij. </w:t>
            </w:r>
            <w:r w:rsidR="00BB2547" w:rsidRPr="00BB2547">
              <w:rPr>
                <w:rFonts w:eastAsia="Calibri"/>
                <w:iCs/>
                <w:color w:val="000000"/>
              </w:rPr>
              <w:t>Voor de berekening van het aantal sociale huurwoningen in beheer wordt rekening gehouden met de door de woonmaatschappij gerealiseerde en geplande sociale huurwoningen</w:t>
            </w:r>
            <w:r w:rsidR="00C0158F">
              <w:rPr>
                <w:rFonts w:eastAsia="Calibri"/>
                <w:iCs/>
                <w:color w:val="000000"/>
              </w:rPr>
              <w:t>.</w:t>
            </w:r>
          </w:p>
          <w:p w14:paraId="4DDA0530" w14:textId="5446BEB5" w:rsidR="00EF1EE2"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7"/>
                  <w:enabled/>
                  <w:calcOnExit w:val="0"/>
                  <w:checkBox>
                    <w:sizeAuto/>
                    <w:default w:val="0"/>
                  </w:checkBox>
                </w:ffData>
              </w:fldChar>
            </w:r>
            <w:bookmarkStart w:id="7" w:name="Selectievakje7"/>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7"/>
            <w:r>
              <w:rPr>
                <w:rFonts w:ascii="Calibri" w:eastAsia="Calibri" w:hAnsi="Calibri" w:cs="Calibri"/>
                <w:bCs/>
                <w:iCs/>
                <w:color w:val="373636" w:themeColor="text1"/>
                <w:sz w:val="20"/>
                <w:szCs w:val="20"/>
              </w:rPr>
              <w:t xml:space="preserve">  </w:t>
            </w:r>
            <w:r w:rsidR="00EF1EE2" w:rsidRPr="00AC2554">
              <w:rPr>
                <w:rFonts w:ascii="Calibri" w:eastAsia="Calibri" w:hAnsi="Calibri" w:cs="Calibri"/>
                <w:bCs/>
                <w:iCs/>
                <w:color w:val="373636" w:themeColor="text1"/>
                <w:sz w:val="20"/>
                <w:szCs w:val="20"/>
              </w:rPr>
              <w:t xml:space="preserve">Ja </w:t>
            </w:r>
          </w:p>
          <w:p w14:paraId="4005E4D2" w14:textId="4E328290" w:rsidR="00EF1EE2" w:rsidRPr="00AC2554" w:rsidRDefault="003B3194" w:rsidP="00904666">
            <w:pPr>
              <w:pStyle w:val="Lijstalinea"/>
              <w:spacing w:before="120" w:after="0" w:line="240" w:lineRule="auto"/>
              <w:ind w:left="748" w:hanging="723"/>
              <w:rPr>
                <w:rFonts w:ascii="Calibri" w:eastAsia="Calibri" w:hAnsi="Calibri" w:cs="Calibri"/>
                <w:bCs/>
                <w:iCs/>
                <w:color w:val="373636" w:themeColor="text1"/>
                <w:sz w:val="20"/>
                <w:szCs w:val="20"/>
              </w:rPr>
            </w:pPr>
            <w:r>
              <w:rPr>
                <w:rFonts w:ascii="Calibri" w:eastAsia="Calibri" w:hAnsi="Calibri" w:cs="Calibri"/>
                <w:bCs/>
                <w:iCs/>
                <w:color w:val="373636" w:themeColor="text1"/>
                <w:sz w:val="20"/>
                <w:szCs w:val="20"/>
              </w:rPr>
              <w:fldChar w:fldCharType="begin">
                <w:ffData>
                  <w:name w:val="Selectievakje8"/>
                  <w:enabled/>
                  <w:calcOnExit w:val="0"/>
                  <w:checkBox>
                    <w:sizeAuto/>
                    <w:default w:val="0"/>
                  </w:checkBox>
                </w:ffData>
              </w:fldChar>
            </w:r>
            <w:bookmarkStart w:id="8" w:name="Selectievakje8"/>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8"/>
            <w:r>
              <w:rPr>
                <w:rFonts w:ascii="Calibri" w:eastAsia="Calibri" w:hAnsi="Calibri" w:cs="Calibri"/>
                <w:bCs/>
                <w:iCs/>
                <w:color w:val="373636" w:themeColor="text1"/>
                <w:sz w:val="20"/>
                <w:szCs w:val="20"/>
              </w:rPr>
              <w:t xml:space="preserve">  </w:t>
            </w:r>
            <w:r w:rsidR="00EF1EE2" w:rsidRPr="00AC2554">
              <w:rPr>
                <w:rFonts w:ascii="Calibri" w:eastAsia="Calibri" w:hAnsi="Calibri" w:cs="Calibri"/>
                <w:bCs/>
                <w:iCs/>
                <w:color w:val="373636" w:themeColor="text1"/>
                <w:sz w:val="20"/>
                <w:szCs w:val="20"/>
              </w:rPr>
              <w:t>Neen</w:t>
            </w:r>
          </w:p>
          <w:p w14:paraId="27354241" w14:textId="77777777" w:rsidR="00EF1EE2" w:rsidRPr="00212CA8" w:rsidRDefault="00EF1EE2" w:rsidP="00212CA8">
            <w:pPr>
              <w:spacing w:after="0" w:line="240" w:lineRule="auto"/>
              <w:ind w:left="28"/>
              <w:rPr>
                <w:rFonts w:ascii="Calibri" w:eastAsia="Calibri" w:hAnsi="Calibri" w:cs="Calibri"/>
                <w:b/>
                <w:color w:val="000000"/>
                <w:sz w:val="20"/>
                <w:szCs w:val="20"/>
              </w:rPr>
            </w:pPr>
          </w:p>
          <w:p w14:paraId="05C167AF" w14:textId="4B0853E2" w:rsidR="00253EC0" w:rsidRDefault="00F01366" w:rsidP="004C2029">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Zo ja, g</w:t>
            </w:r>
            <w:r w:rsidR="00253EC0" w:rsidRPr="009110DC">
              <w:rPr>
                <w:rFonts w:ascii="Calibri" w:eastAsia="Calibri" w:hAnsi="Calibri" w:cs="Calibri"/>
                <w:b/>
                <w:color w:val="000000"/>
                <w:sz w:val="20"/>
                <w:szCs w:val="20"/>
              </w:rPr>
              <w:t xml:space="preserve">eef per gemeente behorend tot het </w:t>
            </w:r>
            <w:r w:rsidR="00CA3547">
              <w:rPr>
                <w:rFonts w:ascii="Calibri" w:eastAsia="Calibri" w:hAnsi="Calibri" w:cs="Calibri"/>
                <w:b/>
                <w:color w:val="000000"/>
                <w:sz w:val="20"/>
                <w:szCs w:val="20"/>
              </w:rPr>
              <w:t>advies</w:t>
            </w:r>
            <w:r w:rsidR="00253EC0" w:rsidRPr="009110DC">
              <w:rPr>
                <w:rFonts w:ascii="Calibri" w:eastAsia="Calibri" w:hAnsi="Calibri" w:cs="Calibri"/>
                <w:b/>
                <w:color w:val="000000"/>
                <w:sz w:val="20"/>
                <w:szCs w:val="20"/>
              </w:rPr>
              <w:t xml:space="preserve"> van werkingsgebied een overzicht van </w:t>
            </w:r>
            <w:r w:rsidR="002050D9" w:rsidRPr="009110DC">
              <w:rPr>
                <w:rFonts w:ascii="Calibri" w:eastAsia="Calibri" w:hAnsi="Calibri" w:cs="Calibri"/>
                <w:b/>
                <w:color w:val="000000"/>
                <w:sz w:val="20"/>
                <w:szCs w:val="20"/>
              </w:rPr>
              <w:t>de projecten (en bijhorend aantal woningen)</w:t>
            </w:r>
            <w:r w:rsidR="009110DC" w:rsidRPr="009110DC">
              <w:rPr>
                <w:rFonts w:ascii="Calibri" w:eastAsia="Calibri" w:hAnsi="Calibri" w:cs="Calibri"/>
                <w:b/>
                <w:color w:val="000000"/>
                <w:sz w:val="20"/>
                <w:szCs w:val="20"/>
              </w:rPr>
              <w:t xml:space="preserve"> d</w:t>
            </w:r>
            <w:r w:rsidR="0085474A">
              <w:rPr>
                <w:rFonts w:ascii="Calibri" w:eastAsia="Calibri" w:hAnsi="Calibri" w:cs="Calibri"/>
                <w:b/>
                <w:color w:val="000000"/>
                <w:sz w:val="20"/>
                <w:szCs w:val="20"/>
              </w:rPr>
              <w:t>ie</w:t>
            </w:r>
            <w:r w:rsidR="009110DC" w:rsidRPr="009110DC">
              <w:rPr>
                <w:rFonts w:ascii="Calibri" w:eastAsia="Calibri" w:hAnsi="Calibri" w:cs="Calibri"/>
                <w:b/>
                <w:color w:val="000000"/>
                <w:sz w:val="20"/>
                <w:szCs w:val="20"/>
              </w:rPr>
              <w:t xml:space="preserve"> v</w:t>
            </w:r>
            <w:r w:rsidR="00B01B05">
              <w:rPr>
                <w:rFonts w:ascii="Calibri" w:eastAsia="Calibri" w:hAnsi="Calibri" w:cs="Calibri"/>
                <w:b/>
                <w:color w:val="000000"/>
                <w:sz w:val="20"/>
                <w:szCs w:val="20"/>
              </w:rPr>
              <w:t>oo</w:t>
            </w:r>
            <w:r w:rsidR="009110DC" w:rsidRPr="009110DC">
              <w:rPr>
                <w:rFonts w:ascii="Calibri" w:eastAsia="Calibri" w:hAnsi="Calibri" w:cs="Calibri"/>
                <w:b/>
                <w:color w:val="000000"/>
                <w:sz w:val="20"/>
                <w:szCs w:val="20"/>
              </w:rPr>
              <w:t xml:space="preserve">r 1 januari 2024 </w:t>
            </w:r>
            <w:r w:rsidR="009110DC">
              <w:rPr>
                <w:rFonts w:ascii="Calibri" w:eastAsia="Calibri" w:hAnsi="Calibri" w:cs="Calibri"/>
                <w:b/>
                <w:color w:val="000000"/>
                <w:sz w:val="20"/>
                <w:szCs w:val="20"/>
              </w:rPr>
              <w:t xml:space="preserve">(of </w:t>
            </w:r>
            <w:r w:rsidR="009110DC" w:rsidRPr="009439DB">
              <w:rPr>
                <w:rFonts w:ascii="Calibri" w:eastAsia="Calibri" w:hAnsi="Calibri" w:cs="Calibri"/>
                <w:b/>
                <w:color w:val="000000"/>
                <w:sz w:val="20"/>
                <w:szCs w:val="20"/>
              </w:rPr>
              <w:t xml:space="preserve">op de datum van de indiening van de aanvraag tot erkenning, als die later valt </w:t>
            </w:r>
            <w:r w:rsidR="009110DC">
              <w:rPr>
                <w:rFonts w:ascii="Calibri" w:eastAsia="Calibri" w:hAnsi="Calibri" w:cs="Calibri"/>
                <w:b/>
                <w:color w:val="000000"/>
                <w:sz w:val="20"/>
                <w:szCs w:val="20"/>
              </w:rPr>
              <w:t xml:space="preserve">) </w:t>
            </w:r>
            <w:r w:rsidR="009110DC" w:rsidRPr="009110DC">
              <w:rPr>
                <w:rFonts w:ascii="Calibri" w:eastAsia="Calibri" w:hAnsi="Calibri" w:cs="Calibri"/>
                <w:b/>
                <w:color w:val="000000"/>
                <w:sz w:val="20"/>
                <w:szCs w:val="20"/>
              </w:rPr>
              <w:t xml:space="preserve">bijkomend </w:t>
            </w:r>
            <w:r w:rsidR="0085474A">
              <w:rPr>
                <w:rFonts w:ascii="Calibri" w:eastAsia="Calibri" w:hAnsi="Calibri" w:cs="Calibri"/>
                <w:b/>
                <w:color w:val="000000"/>
                <w:sz w:val="20"/>
                <w:szCs w:val="20"/>
              </w:rPr>
              <w:t>zullen</w:t>
            </w:r>
            <w:r w:rsidR="009110DC" w:rsidRPr="009110DC">
              <w:rPr>
                <w:rFonts w:ascii="Calibri" w:eastAsia="Calibri" w:hAnsi="Calibri" w:cs="Calibri"/>
                <w:b/>
                <w:color w:val="000000"/>
                <w:sz w:val="20"/>
                <w:szCs w:val="20"/>
              </w:rPr>
              <w:t xml:space="preserve"> worden gerealiseerd of gepland.</w:t>
            </w:r>
            <w:r w:rsidR="002050D9" w:rsidRPr="009110DC">
              <w:rPr>
                <w:rFonts w:ascii="Calibri" w:eastAsia="Calibri" w:hAnsi="Calibri" w:cs="Calibri"/>
                <w:b/>
                <w:color w:val="000000"/>
                <w:sz w:val="20"/>
                <w:szCs w:val="20"/>
              </w:rPr>
              <w:t xml:space="preserve"> </w:t>
            </w:r>
          </w:p>
          <w:p w14:paraId="2FC53F92" w14:textId="4A193685" w:rsidR="00B04630" w:rsidRPr="00B04630" w:rsidRDefault="00B04630" w:rsidP="00C7457E">
            <w:pPr>
              <w:pStyle w:val="Aanwijzing"/>
              <w:spacing w:before="40"/>
              <w:rPr>
                <w:rFonts w:eastAsia="Calibri"/>
                <w:bCs w:val="0"/>
                <w:i w:val="0"/>
                <w:iCs/>
                <w:color w:val="000000"/>
              </w:rPr>
            </w:pPr>
            <w:r w:rsidRPr="00B04630">
              <w:rPr>
                <w:rFonts w:eastAsia="Calibri"/>
                <w:iCs/>
                <w:color w:val="000000"/>
              </w:rPr>
              <w:t xml:space="preserve">Vermeld per project of dit reeds werd opgenomen op de VMSW projectenlijst, meerjarenplanning of korte </w:t>
            </w:r>
            <w:r w:rsidRPr="00C7457E">
              <w:t>termijnplanning</w:t>
            </w:r>
            <w:r w:rsidRPr="00B04630">
              <w:rPr>
                <w:rFonts w:eastAsia="Calibri"/>
                <w:iCs/>
                <w:color w:val="000000"/>
              </w:rPr>
              <w:t xml:space="preserve"> en vermeld hierbij ook het volgnummer.</w:t>
            </w:r>
          </w:p>
        </w:tc>
      </w:tr>
      <w:tr w:rsidR="00243C34" w:rsidRPr="003171C5" w14:paraId="247929C1" w14:textId="77777777" w:rsidTr="00FD0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7" w:type="dxa"/>
            <w:shd w:val="clear" w:color="auto" w:fill="auto"/>
          </w:tcPr>
          <w:p w14:paraId="498009EE" w14:textId="77777777" w:rsidR="00243C34" w:rsidRPr="003171C5" w:rsidRDefault="00243C34" w:rsidP="004C2029">
            <w:pPr>
              <w:spacing w:after="0" w:line="240" w:lineRule="auto"/>
              <w:jc w:val="right"/>
              <w:rPr>
                <w:rFonts w:ascii="Calibri" w:eastAsia="Calibri" w:hAnsi="Calibri" w:cs="Calibri"/>
                <w:color w:val="000000"/>
                <w:sz w:val="20"/>
                <w:szCs w:val="20"/>
              </w:rPr>
            </w:pPr>
          </w:p>
        </w:tc>
        <w:tc>
          <w:tcPr>
            <w:tcW w:w="9384" w:type="dxa"/>
            <w:tcBorders>
              <w:bottom w:val="dotted" w:sz="6" w:space="0" w:color="auto"/>
            </w:tcBorders>
            <w:shd w:val="clear" w:color="auto" w:fill="auto"/>
          </w:tcPr>
          <w:p w14:paraId="5009D690" w14:textId="47F007F0" w:rsidR="00243C34" w:rsidRPr="003171C5" w:rsidRDefault="00543F9E" w:rsidP="0033620F">
            <w:pPr>
              <w:framePr w:hSpace="142" w:wrap="around" w:vAnchor="text" w:hAnchor="text" w:x="55" w:y="1"/>
              <w:spacing w:before="120" w:after="120" w:line="240" w:lineRule="auto"/>
              <w:suppressOverlap/>
              <w:rPr>
                <w:rFonts w:ascii="Calibri" w:eastAsia="Calibri" w:hAnsi="Calibri" w:cs="Calibri"/>
                <w:color w:val="000000"/>
                <w:sz w:val="20"/>
                <w:szCs w:val="20"/>
              </w:rPr>
            </w:pPr>
            <w:r>
              <w:rPr>
                <w:rFonts w:ascii="Calibri" w:eastAsia="Calibri" w:hAnsi="Calibri" w:cs="Calibri"/>
                <w:color w:val="000000"/>
                <w:sz w:val="20"/>
                <w:szCs w:val="20"/>
              </w:rPr>
              <w:fldChar w:fldCharType="begin">
                <w:ffData>
                  <w:name w:val="Text72"/>
                  <w:enabled/>
                  <w:calcOnExit w:val="0"/>
                  <w:textInput/>
                </w:ffData>
              </w:fldChar>
            </w:r>
            <w:bookmarkStart w:id="9" w:name="Text72"/>
            <w:r>
              <w:rPr>
                <w:rFonts w:ascii="Calibri" w:eastAsia="Calibri" w:hAnsi="Calibri" w:cs="Calibri"/>
                <w:color w:val="000000"/>
                <w:sz w:val="20"/>
                <w:szCs w:val="20"/>
              </w:rPr>
              <w:instrText xml:space="preserve"> FORMTEXT </w:instrText>
            </w:r>
            <w:r>
              <w:rPr>
                <w:rFonts w:ascii="Calibri" w:eastAsia="Calibri" w:hAnsi="Calibri" w:cs="Calibri"/>
                <w:color w:val="000000"/>
                <w:sz w:val="20"/>
                <w:szCs w:val="20"/>
              </w:rPr>
            </w:r>
            <w:r>
              <w:rPr>
                <w:rFonts w:ascii="Calibri" w:eastAsia="Calibri" w:hAnsi="Calibri" w:cs="Calibri"/>
                <w:color w:val="000000"/>
                <w:sz w:val="20"/>
                <w:szCs w:val="20"/>
              </w:rPr>
              <w:fldChar w:fldCharType="separate"/>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color w:val="000000"/>
                <w:sz w:val="20"/>
                <w:szCs w:val="20"/>
              </w:rPr>
              <w:fldChar w:fldCharType="end"/>
            </w:r>
            <w:bookmarkEnd w:id="9"/>
          </w:p>
        </w:tc>
      </w:tr>
      <w:tr w:rsidR="003171C5" w:rsidRPr="003171C5" w14:paraId="4F9C8EA3" w14:textId="77777777" w:rsidTr="00FD0538">
        <w:trPr>
          <w:trHeight w:hRule="exact" w:val="113"/>
        </w:trPr>
        <w:tc>
          <w:tcPr>
            <w:tcW w:w="9781" w:type="dxa"/>
            <w:gridSpan w:val="2"/>
            <w:tcBorders>
              <w:top w:val="nil"/>
              <w:left w:val="nil"/>
              <w:bottom w:val="nil"/>
              <w:right w:val="nil"/>
            </w:tcBorders>
            <w:shd w:val="clear" w:color="auto" w:fill="auto"/>
          </w:tcPr>
          <w:p w14:paraId="17A27CDB" w14:textId="77777777" w:rsidR="003171C5" w:rsidRPr="003171C5" w:rsidRDefault="003171C5" w:rsidP="00904666">
            <w:pPr>
              <w:spacing w:after="0" w:line="240" w:lineRule="auto"/>
              <w:rPr>
                <w:rFonts w:ascii="Calibri" w:eastAsia="Calibri" w:hAnsi="Calibri" w:cs="Calibri"/>
                <w:color w:val="FFFFFF"/>
                <w:sz w:val="20"/>
                <w:szCs w:val="20"/>
              </w:rPr>
            </w:pPr>
          </w:p>
        </w:tc>
      </w:tr>
      <w:tr w:rsidR="003171C5" w:rsidRPr="003171C5" w14:paraId="426C124A" w14:textId="77777777" w:rsidTr="00FD0538">
        <w:trPr>
          <w:trHeight w:val="340"/>
        </w:trPr>
        <w:tc>
          <w:tcPr>
            <w:tcW w:w="397" w:type="dxa"/>
            <w:tcBorders>
              <w:top w:val="nil"/>
              <w:left w:val="nil"/>
              <w:bottom w:val="nil"/>
              <w:right w:val="nil"/>
            </w:tcBorders>
            <w:shd w:val="clear" w:color="auto" w:fill="auto"/>
          </w:tcPr>
          <w:p w14:paraId="4418DC14" w14:textId="69DAF355" w:rsidR="003171C5" w:rsidRPr="003171C5" w:rsidRDefault="00471E86" w:rsidP="003171C5">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9</w:t>
            </w:r>
          </w:p>
        </w:tc>
        <w:tc>
          <w:tcPr>
            <w:tcW w:w="9384" w:type="dxa"/>
            <w:tcBorders>
              <w:top w:val="nil"/>
              <w:left w:val="nil"/>
              <w:bottom w:val="nil"/>
              <w:right w:val="nil"/>
            </w:tcBorders>
            <w:shd w:val="clear" w:color="auto" w:fill="auto"/>
          </w:tcPr>
          <w:p w14:paraId="42F67E7F" w14:textId="52BE57B6" w:rsidR="00264B20" w:rsidRPr="0027196A" w:rsidRDefault="00264B20" w:rsidP="0027196A">
            <w:pPr>
              <w:spacing w:after="0" w:line="240" w:lineRule="auto"/>
              <w:ind w:left="28"/>
              <w:rPr>
                <w:rFonts w:ascii="Calibri" w:eastAsia="Calibri" w:hAnsi="Calibri" w:cs="Calibri"/>
                <w:b/>
                <w:color w:val="000000"/>
                <w:sz w:val="20"/>
                <w:szCs w:val="20"/>
              </w:rPr>
            </w:pPr>
            <w:r>
              <w:rPr>
                <w:rFonts w:ascii="Calibri" w:eastAsia="Calibri" w:hAnsi="Calibri" w:cs="Calibri"/>
                <w:b/>
                <w:color w:val="000000"/>
                <w:sz w:val="20"/>
                <w:szCs w:val="20"/>
              </w:rPr>
              <w:t xml:space="preserve">Hoeveel </w:t>
            </w:r>
            <w:r w:rsidRPr="0027196A">
              <w:rPr>
                <w:rFonts w:ascii="Calibri" w:eastAsia="Calibri" w:hAnsi="Calibri" w:cs="Calibri"/>
                <w:b/>
                <w:color w:val="000000"/>
                <w:sz w:val="20"/>
                <w:szCs w:val="20"/>
              </w:rPr>
              <w:t>op de private markt ingehuurde woningen (de huidige SVK-woningen) telt het voorgestelde werkingsgebied?</w:t>
            </w:r>
          </w:p>
          <w:p w14:paraId="7CF8F35D" w14:textId="58B7B87A" w:rsidR="00E31B6D" w:rsidRPr="00F733BA" w:rsidRDefault="00E31B6D" w:rsidP="00C7457E">
            <w:pPr>
              <w:pStyle w:val="Aanwijzing"/>
              <w:spacing w:before="40"/>
              <w:rPr>
                <w:rFonts w:eastAsia="Calibri"/>
                <w:bCs w:val="0"/>
                <w:iCs/>
                <w:color w:val="000000"/>
              </w:rPr>
            </w:pPr>
            <w:r w:rsidRPr="00F733BA">
              <w:rPr>
                <w:rFonts w:eastAsia="Calibri"/>
                <w:iCs/>
                <w:color w:val="000000"/>
              </w:rPr>
              <w:t xml:space="preserve">Zie </w:t>
            </w:r>
            <w:hyperlink r:id="rId21" w:history="1">
              <w:r w:rsidR="00F733BA" w:rsidRPr="00F733BA">
                <w:rPr>
                  <w:rStyle w:val="Hyperlink"/>
                  <w:iCs/>
                </w:rPr>
                <w:t>Aantal huurwoningen per gemeente (xlsx - 58 kB) (vmsw.be)</w:t>
              </w:r>
            </w:hyperlink>
            <w:r w:rsidR="00F733BA" w:rsidRPr="00F733BA">
              <w:rPr>
                <w:iCs/>
              </w:rPr>
              <w:t xml:space="preserve"> </w:t>
            </w:r>
            <w:r w:rsidR="00345156" w:rsidRPr="00F733BA">
              <w:rPr>
                <w:rFonts w:eastAsia="Calibri"/>
                <w:iCs/>
                <w:color w:val="000000"/>
              </w:rPr>
              <w:t>voor het meest recent gekende aantal SVK- huurwoningen per gemeente.</w:t>
            </w:r>
          </w:p>
          <w:p w14:paraId="40D4C198" w14:textId="3DD26669" w:rsidR="00C7457E" w:rsidRPr="00F733BA" w:rsidRDefault="00A96C1B" w:rsidP="00C7457E">
            <w:pPr>
              <w:pStyle w:val="Aanwijzing"/>
              <w:spacing w:before="40"/>
              <w:rPr>
                <w:rFonts w:eastAsia="Calibri"/>
                <w:bCs w:val="0"/>
                <w:iCs/>
                <w:color w:val="000000"/>
              </w:rPr>
            </w:pPr>
            <w:r w:rsidRPr="00F733BA">
              <w:rPr>
                <w:rFonts w:eastAsia="Calibri"/>
                <w:iCs/>
                <w:color w:val="000000"/>
              </w:rPr>
              <w:t>Het werkingsgebied moet de woonmaatschappij in staat stellen om de huidige complementaire expertise</w:t>
            </w:r>
            <w:r w:rsidR="00990409" w:rsidRPr="00F733BA">
              <w:rPr>
                <w:rFonts w:eastAsia="Calibri"/>
                <w:iCs/>
                <w:color w:val="000000"/>
              </w:rPr>
              <w:t xml:space="preserve"> </w:t>
            </w:r>
            <w:r w:rsidRPr="00F733BA">
              <w:rPr>
                <w:rFonts w:eastAsia="Calibri"/>
                <w:iCs/>
                <w:color w:val="000000"/>
              </w:rPr>
              <w:t>van SVK- en SHM-werking te bundelen</w:t>
            </w:r>
            <w:r w:rsidR="00607D98" w:rsidRPr="00F733BA">
              <w:rPr>
                <w:rFonts w:eastAsia="Calibri"/>
                <w:iCs/>
                <w:color w:val="000000"/>
              </w:rPr>
              <w:t>.</w:t>
            </w:r>
          </w:p>
          <w:tbl>
            <w:tblPr>
              <w:tblW w:w="9526" w:type="dxa"/>
              <w:tblLayout w:type="fixed"/>
              <w:tblCellMar>
                <w:top w:w="57" w:type="dxa"/>
                <w:left w:w="57" w:type="dxa"/>
                <w:right w:w="57" w:type="dxa"/>
              </w:tblCellMar>
              <w:tblLook w:val="0000" w:firstRow="0" w:lastRow="0" w:firstColumn="0" w:lastColumn="0" w:noHBand="0" w:noVBand="0"/>
            </w:tblPr>
            <w:tblGrid>
              <w:gridCol w:w="9526"/>
            </w:tblGrid>
            <w:tr w:rsidR="00C7457E" w:rsidRPr="003171C5" w14:paraId="2B873CDA" w14:textId="77777777" w:rsidTr="00C7457E">
              <w:trPr>
                <w:trHeight w:val="340"/>
              </w:trPr>
              <w:tc>
                <w:tcPr>
                  <w:tcW w:w="9526" w:type="dxa"/>
                  <w:tcBorders>
                    <w:bottom w:val="dotted" w:sz="6" w:space="0" w:color="auto"/>
                  </w:tcBorders>
                  <w:shd w:val="clear" w:color="auto" w:fill="auto"/>
                </w:tcPr>
                <w:p w14:paraId="4AF81D42" w14:textId="33AF5EB7" w:rsidR="00C7457E" w:rsidRPr="003171C5" w:rsidRDefault="009A3522" w:rsidP="00C7457E">
                  <w:pPr>
                    <w:spacing w:before="120" w:after="120" w:line="240" w:lineRule="auto"/>
                    <w:rPr>
                      <w:rFonts w:ascii="Calibri" w:eastAsia="Calibri" w:hAnsi="Calibri" w:cs="Calibri"/>
                      <w:color w:val="000000"/>
                      <w:sz w:val="20"/>
                      <w:szCs w:val="20"/>
                    </w:rPr>
                  </w:pPr>
                  <w:r>
                    <w:rPr>
                      <w:rFonts w:ascii="Calibri" w:eastAsia="Calibri" w:hAnsi="Calibri" w:cs="Calibri"/>
                      <w:color w:val="000000"/>
                      <w:sz w:val="20"/>
                      <w:szCs w:val="20"/>
                    </w:rPr>
                    <w:t>42</w:t>
                  </w:r>
                </w:p>
              </w:tc>
            </w:tr>
          </w:tbl>
          <w:p w14:paraId="08BFD571" w14:textId="522DC469" w:rsidR="00C7457E" w:rsidRPr="008B239F" w:rsidRDefault="00C7457E" w:rsidP="00C7457E">
            <w:pPr>
              <w:spacing w:after="0" w:line="240" w:lineRule="auto"/>
              <w:rPr>
                <w:rFonts w:ascii="Calibri" w:eastAsia="Calibri" w:hAnsi="Calibri" w:cs="Calibri"/>
                <w:bCs/>
                <w:i/>
                <w:iCs/>
                <w:color w:val="000000"/>
                <w:sz w:val="20"/>
                <w:szCs w:val="20"/>
              </w:rPr>
            </w:pPr>
          </w:p>
        </w:tc>
      </w:tr>
    </w:tbl>
    <w:p w14:paraId="730609A2" w14:textId="77777777" w:rsidR="00C7457E" w:rsidRDefault="00C7457E"/>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9383"/>
        <w:gridCol w:w="482"/>
      </w:tblGrid>
      <w:tr w:rsidR="00EF69E2" w:rsidRPr="0033620F" w14:paraId="76CE3BC2" w14:textId="77777777" w:rsidTr="00F733BA">
        <w:trPr>
          <w:gridAfter w:val="1"/>
          <w:wAfter w:w="482" w:type="dxa"/>
          <w:trHeight w:hRule="exact" w:val="397"/>
        </w:trPr>
        <w:tc>
          <w:tcPr>
            <w:tcW w:w="398" w:type="dxa"/>
            <w:tcBorders>
              <w:top w:val="nil"/>
              <w:left w:val="nil"/>
              <w:bottom w:val="nil"/>
              <w:right w:val="nil"/>
            </w:tcBorders>
          </w:tcPr>
          <w:p w14:paraId="6C20581E" w14:textId="4BE7ABC3" w:rsidR="00EF69E2" w:rsidRPr="0033620F" w:rsidRDefault="00EF69E2" w:rsidP="00C7457E">
            <w:pPr>
              <w:keepNext/>
              <w:keepLines/>
              <w:spacing w:after="0" w:line="240" w:lineRule="auto"/>
              <w:outlineLvl w:val="0"/>
              <w:rPr>
                <w:rFonts w:ascii="Calibri" w:eastAsia="Times New Roman" w:hAnsi="Calibri" w:cs="Calibri"/>
                <w:b/>
                <w:bCs/>
                <w:color w:val="FFFFFF"/>
                <w:sz w:val="24"/>
                <w:szCs w:val="28"/>
              </w:rPr>
            </w:pPr>
          </w:p>
        </w:tc>
        <w:tc>
          <w:tcPr>
            <w:tcW w:w="9383" w:type="dxa"/>
            <w:tcBorders>
              <w:top w:val="nil"/>
              <w:left w:val="nil"/>
              <w:bottom w:val="nil"/>
              <w:right w:val="nil"/>
            </w:tcBorders>
            <w:shd w:val="solid" w:color="7F7F7F" w:fill="auto"/>
          </w:tcPr>
          <w:p w14:paraId="2FE1718F" w14:textId="544A7530" w:rsidR="00EF69E2" w:rsidRPr="003171C5" w:rsidRDefault="00EF69E2" w:rsidP="00C7457E">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Verdeling stemrechten</w:t>
            </w:r>
          </w:p>
        </w:tc>
      </w:tr>
      <w:tr w:rsidR="00EF69E2" w:rsidRPr="003D114E" w14:paraId="474619FE" w14:textId="77777777" w:rsidTr="00F733BA">
        <w:trPr>
          <w:gridAfter w:val="1"/>
          <w:wAfter w:w="482" w:type="dxa"/>
          <w:trHeight w:hRule="exact" w:val="113"/>
        </w:trPr>
        <w:tc>
          <w:tcPr>
            <w:tcW w:w="9781" w:type="dxa"/>
            <w:gridSpan w:val="2"/>
            <w:tcBorders>
              <w:top w:val="nil"/>
              <w:left w:val="nil"/>
              <w:bottom w:val="nil"/>
              <w:right w:val="nil"/>
            </w:tcBorders>
            <w:shd w:val="clear" w:color="auto" w:fill="auto"/>
          </w:tcPr>
          <w:p w14:paraId="60D7863F" w14:textId="77777777" w:rsidR="00EF69E2" w:rsidRPr="003D114E" w:rsidRDefault="00EF69E2" w:rsidP="004F56FD">
            <w:pPr>
              <w:pStyle w:val="nummersvragen"/>
              <w:framePr w:hSpace="0" w:wrap="auto" w:vAnchor="margin" w:xAlign="left" w:yAlign="inline"/>
              <w:suppressOverlap w:val="0"/>
              <w:jc w:val="left"/>
              <w:rPr>
                <w:b w:val="0"/>
                <w:color w:val="FFFFFF"/>
              </w:rPr>
            </w:pPr>
          </w:p>
        </w:tc>
      </w:tr>
      <w:tr w:rsidR="00EF69E2" w:rsidRPr="003D114E" w14:paraId="5ABCBC62" w14:textId="77777777" w:rsidTr="00F733BA">
        <w:trPr>
          <w:gridAfter w:val="1"/>
          <w:wAfter w:w="482" w:type="dxa"/>
          <w:trHeight w:val="340"/>
        </w:trPr>
        <w:tc>
          <w:tcPr>
            <w:tcW w:w="398" w:type="dxa"/>
            <w:tcBorders>
              <w:top w:val="nil"/>
              <w:left w:val="nil"/>
              <w:bottom w:val="nil"/>
              <w:right w:val="nil"/>
            </w:tcBorders>
            <w:shd w:val="clear" w:color="auto" w:fill="auto"/>
          </w:tcPr>
          <w:p w14:paraId="67600FD2" w14:textId="6D684717" w:rsidR="00EF69E2" w:rsidRPr="003D114E" w:rsidRDefault="00345156" w:rsidP="004F56FD">
            <w:pPr>
              <w:pStyle w:val="nummersvragen"/>
              <w:framePr w:hSpace="0" w:wrap="auto" w:vAnchor="margin" w:xAlign="left" w:yAlign="inline"/>
              <w:suppressOverlap w:val="0"/>
            </w:pPr>
            <w:r>
              <w:t>1</w:t>
            </w:r>
            <w:r w:rsidR="00A51718">
              <w:t>0</w:t>
            </w:r>
          </w:p>
        </w:tc>
        <w:tc>
          <w:tcPr>
            <w:tcW w:w="9383" w:type="dxa"/>
            <w:tcBorders>
              <w:top w:val="nil"/>
              <w:left w:val="nil"/>
              <w:bottom w:val="nil"/>
              <w:right w:val="nil"/>
            </w:tcBorders>
            <w:shd w:val="clear" w:color="auto" w:fill="auto"/>
          </w:tcPr>
          <w:p w14:paraId="6B4BD05D" w14:textId="3F3498CC" w:rsidR="00EF69E2" w:rsidRPr="00E90BBF" w:rsidRDefault="00EF69E2" w:rsidP="004F56FD">
            <w:pPr>
              <w:pStyle w:val="Vraag"/>
            </w:pPr>
            <w:r w:rsidRPr="00E90BBF">
              <w:t xml:space="preserve">Geef aan </w:t>
            </w:r>
            <w:r w:rsidR="005814C4">
              <w:t>op welke wijze d</w:t>
            </w:r>
            <w:r w:rsidR="00CD4310">
              <w:t>e verdeling van stemrechten tussen de gemeenten die deel uitmaken van het werkingsgebied zal gebeuren</w:t>
            </w:r>
            <w:r>
              <w:t>.</w:t>
            </w:r>
          </w:p>
          <w:p w14:paraId="71DC9E52" w14:textId="0A8DD2ED" w:rsidR="00C7457E" w:rsidRDefault="004F10F0" w:rsidP="00C7457E">
            <w:pPr>
              <w:pStyle w:val="Aanwijzing"/>
              <w:spacing w:before="40"/>
            </w:pPr>
            <w:r>
              <w:t xml:space="preserve">Lokale besturen moeten samen over minstens 50% plus één van de stemrechten in de woonmaatschappij </w:t>
            </w:r>
            <w:r w:rsidRPr="00C7457E">
              <w:rPr>
                <w:rFonts w:eastAsia="Calibri"/>
                <w:iCs/>
                <w:color w:val="000000"/>
              </w:rPr>
              <w:t>beschikken</w:t>
            </w:r>
            <w:r>
              <w:t xml:space="preserve">. De onderlinge verdeling van de stemrechten tussen die lokale besturen moet gebeuren op basis van objectieve criteria in functie van het sociaal woonbeleid. </w:t>
            </w:r>
            <w:r w:rsidR="000A0198">
              <w:t xml:space="preserve">Indien de betrokken gemeenten geen voorstel indienen, zal </w:t>
            </w:r>
            <w:r>
              <w:t xml:space="preserve">de Vlaamse Regering </w:t>
            </w:r>
            <w:r w:rsidR="000A0198">
              <w:t>een</w:t>
            </w:r>
            <w:r>
              <w:t xml:space="preserve"> verdeling </w:t>
            </w:r>
            <w:r w:rsidR="000A0198">
              <w:t>bepalen</w:t>
            </w:r>
            <w:r>
              <w:t xml:space="preserve"> op basis van objectieve criteria</w:t>
            </w:r>
            <w:r w:rsidR="00EF69E2">
              <w:t>.</w:t>
            </w:r>
          </w:p>
          <w:p w14:paraId="08DED630" w14:textId="77777777" w:rsidR="00FE1FFF" w:rsidRDefault="00FE1FFF" w:rsidP="00C7457E">
            <w:pPr>
              <w:pStyle w:val="Aanwijzing"/>
              <w:spacing w:before="40"/>
              <w:rPr>
                <w:rStyle w:val="Zwaar"/>
                <w:b w:val="0"/>
                <w:bCs/>
              </w:rPr>
            </w:pPr>
          </w:p>
          <w:tbl>
            <w:tblPr>
              <w:tblW w:w="9526" w:type="dxa"/>
              <w:tblLayout w:type="fixed"/>
              <w:tblCellMar>
                <w:top w:w="57" w:type="dxa"/>
                <w:left w:w="57" w:type="dxa"/>
                <w:right w:w="57" w:type="dxa"/>
              </w:tblCellMar>
              <w:tblLook w:val="0000" w:firstRow="0" w:lastRow="0" w:firstColumn="0" w:lastColumn="0" w:noHBand="0" w:noVBand="0"/>
            </w:tblPr>
            <w:tblGrid>
              <w:gridCol w:w="9526"/>
            </w:tblGrid>
            <w:tr w:rsidR="00C7457E" w:rsidRPr="003171C5" w14:paraId="55EC6A1E" w14:textId="77777777" w:rsidTr="00C7457E">
              <w:trPr>
                <w:trHeight w:val="340"/>
              </w:trPr>
              <w:tc>
                <w:tcPr>
                  <w:tcW w:w="9526" w:type="dxa"/>
                  <w:tcBorders>
                    <w:bottom w:val="dotted" w:sz="6" w:space="0" w:color="auto"/>
                  </w:tcBorders>
                  <w:shd w:val="clear" w:color="auto" w:fill="auto"/>
                </w:tcPr>
                <w:p w14:paraId="591A02DB" w14:textId="7F77D8E5" w:rsidR="00C7457E" w:rsidRPr="003171C5" w:rsidRDefault="00FE1FFF" w:rsidP="00C7457E">
                  <w:pPr>
                    <w:spacing w:before="120" w:after="120" w:line="240" w:lineRule="auto"/>
                    <w:rPr>
                      <w:rFonts w:ascii="Calibri" w:eastAsia="Calibri" w:hAnsi="Calibri" w:cs="Calibri"/>
                      <w:color w:val="000000"/>
                      <w:sz w:val="20"/>
                      <w:szCs w:val="20"/>
                    </w:rPr>
                  </w:pPr>
                  <w:bookmarkStart w:id="10" w:name="_GoBack"/>
                  <w:r w:rsidRPr="00FE1FFF">
                    <w:rPr>
                      <w:rFonts w:ascii="Calibri" w:eastAsia="Calibri" w:hAnsi="Calibri" w:cs="Calibri"/>
                      <w:sz w:val="20"/>
                      <w:szCs w:val="20"/>
                    </w:rPr>
                    <w:t>Momenteel is er nog geen voorstel tot verdeling van de stemrechten tussen de gemeenten van het werkingsgebied. Er zal een voorstel uitgewerkt worden waarbij rekening wordt gehouden met objectieve criteria   in functie van het sociaal beleid, zoals het aantal sociale huurwoningen en het aantal huishoudens.</w:t>
                  </w:r>
                  <w:bookmarkEnd w:id="10"/>
                </w:p>
              </w:tc>
            </w:tr>
          </w:tbl>
          <w:p w14:paraId="56858143" w14:textId="0C249108" w:rsidR="00C7457E" w:rsidRPr="00E90BBF" w:rsidRDefault="00C7457E" w:rsidP="000A0198">
            <w:pPr>
              <w:pStyle w:val="Aanwijzing"/>
              <w:rPr>
                <w:rStyle w:val="Zwaar"/>
                <w:b w:val="0"/>
                <w:bCs/>
              </w:rPr>
            </w:pPr>
          </w:p>
        </w:tc>
      </w:tr>
      <w:tr w:rsidR="00CD4310" w:rsidRPr="003171C5" w14:paraId="4AD70702" w14:textId="77777777" w:rsidTr="00F733BA">
        <w:trPr>
          <w:trHeight w:hRule="exact" w:val="113"/>
        </w:trPr>
        <w:tc>
          <w:tcPr>
            <w:tcW w:w="10263" w:type="dxa"/>
            <w:gridSpan w:val="3"/>
            <w:tcBorders>
              <w:top w:val="nil"/>
              <w:left w:val="nil"/>
              <w:bottom w:val="nil"/>
              <w:right w:val="nil"/>
            </w:tcBorders>
            <w:shd w:val="clear" w:color="auto" w:fill="auto"/>
          </w:tcPr>
          <w:p w14:paraId="3EB1ECD2" w14:textId="77777777" w:rsidR="00CD4310" w:rsidRPr="003171C5" w:rsidRDefault="00CD4310" w:rsidP="004F56FD">
            <w:pPr>
              <w:numPr>
                <w:ilvl w:val="0"/>
                <w:numId w:val="16"/>
              </w:numPr>
              <w:spacing w:after="0" w:line="240" w:lineRule="auto"/>
              <w:rPr>
                <w:rFonts w:ascii="Calibri" w:eastAsia="Calibri" w:hAnsi="Calibri" w:cs="Calibri"/>
                <w:color w:val="FFFFFF"/>
                <w:sz w:val="20"/>
                <w:szCs w:val="20"/>
              </w:rPr>
            </w:pPr>
          </w:p>
        </w:tc>
      </w:tr>
    </w:tbl>
    <w:p w14:paraId="49857B67" w14:textId="77777777" w:rsidR="00FD0538" w:rsidRDefault="00FD0538">
      <w:r>
        <w:br w:type="page"/>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9383"/>
      </w:tblGrid>
      <w:tr w:rsidR="000A3D01" w:rsidRPr="003171C5" w14:paraId="62FD6894" w14:textId="77777777" w:rsidTr="00FD0538">
        <w:trPr>
          <w:trHeight w:hRule="exact" w:val="397"/>
        </w:trPr>
        <w:tc>
          <w:tcPr>
            <w:tcW w:w="398" w:type="dxa"/>
            <w:tcBorders>
              <w:top w:val="nil"/>
              <w:left w:val="nil"/>
              <w:bottom w:val="nil"/>
              <w:right w:val="nil"/>
            </w:tcBorders>
          </w:tcPr>
          <w:p w14:paraId="2220A8AA" w14:textId="43CDCEDB" w:rsidR="000A3D01" w:rsidRPr="003171C5" w:rsidRDefault="000A3D01" w:rsidP="00F733BA">
            <w:pPr>
              <w:spacing w:after="0" w:line="240" w:lineRule="auto"/>
              <w:jc w:val="center"/>
              <w:rPr>
                <w:rFonts w:ascii="Calibri" w:eastAsia="Calibri" w:hAnsi="Calibri" w:cs="Calibri"/>
                <w:color w:val="000000"/>
                <w:sz w:val="20"/>
                <w:szCs w:val="20"/>
              </w:rPr>
            </w:pPr>
          </w:p>
        </w:tc>
        <w:tc>
          <w:tcPr>
            <w:tcW w:w="9383" w:type="dxa"/>
            <w:tcBorders>
              <w:top w:val="nil"/>
              <w:left w:val="nil"/>
              <w:bottom w:val="nil"/>
              <w:right w:val="nil"/>
            </w:tcBorders>
            <w:shd w:val="solid" w:color="7F7F7F" w:fill="auto"/>
          </w:tcPr>
          <w:p w14:paraId="59F339CE" w14:textId="47928E97" w:rsidR="000A3D01" w:rsidRPr="003171C5" w:rsidRDefault="000A3D01" w:rsidP="0022326B">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Bijlagen</w:t>
            </w:r>
          </w:p>
        </w:tc>
      </w:tr>
      <w:tr w:rsidR="000A3D01" w:rsidRPr="003171C5" w14:paraId="13274225" w14:textId="77777777" w:rsidTr="00FD0538">
        <w:trPr>
          <w:trHeight w:hRule="exact" w:val="113"/>
        </w:trPr>
        <w:tc>
          <w:tcPr>
            <w:tcW w:w="9781" w:type="dxa"/>
            <w:gridSpan w:val="2"/>
            <w:tcBorders>
              <w:top w:val="nil"/>
              <w:left w:val="nil"/>
              <w:bottom w:val="nil"/>
              <w:right w:val="nil"/>
            </w:tcBorders>
            <w:shd w:val="clear" w:color="auto" w:fill="auto"/>
          </w:tcPr>
          <w:p w14:paraId="2EA1E051" w14:textId="77777777" w:rsidR="000A3D01" w:rsidRPr="003171C5" w:rsidRDefault="000A3D01" w:rsidP="0022326B">
            <w:pPr>
              <w:numPr>
                <w:ilvl w:val="0"/>
                <w:numId w:val="16"/>
              </w:numPr>
              <w:spacing w:after="0" w:line="240" w:lineRule="auto"/>
              <w:rPr>
                <w:rFonts w:ascii="Calibri" w:eastAsia="Calibri" w:hAnsi="Calibri" w:cs="Calibri"/>
                <w:color w:val="FFFFFF"/>
                <w:sz w:val="20"/>
                <w:szCs w:val="20"/>
              </w:rPr>
            </w:pPr>
          </w:p>
        </w:tc>
      </w:tr>
      <w:tr w:rsidR="000A3D01" w:rsidRPr="003171C5" w14:paraId="1F6EABFA" w14:textId="77777777" w:rsidTr="00FD0538">
        <w:trPr>
          <w:trHeight w:val="2401"/>
        </w:trPr>
        <w:tc>
          <w:tcPr>
            <w:tcW w:w="398" w:type="dxa"/>
            <w:tcBorders>
              <w:top w:val="nil"/>
              <w:left w:val="nil"/>
              <w:bottom w:val="nil"/>
              <w:right w:val="nil"/>
            </w:tcBorders>
            <w:shd w:val="clear" w:color="auto" w:fill="auto"/>
          </w:tcPr>
          <w:p w14:paraId="64213A30" w14:textId="57F10F04" w:rsidR="000A3D01" w:rsidRPr="003171C5" w:rsidRDefault="000A3D01" w:rsidP="0022326B">
            <w:pPr>
              <w:numPr>
                <w:ilvl w:val="0"/>
                <w:numId w:val="16"/>
              </w:numPr>
              <w:spacing w:after="0" w:line="240" w:lineRule="auto"/>
              <w:jc w:val="right"/>
              <w:rPr>
                <w:rFonts w:ascii="Calibri" w:eastAsia="Calibri" w:hAnsi="Calibri" w:cs="Calibri"/>
                <w:b/>
                <w:color w:val="000000"/>
                <w:sz w:val="20"/>
                <w:szCs w:val="20"/>
              </w:rPr>
            </w:pPr>
            <w:r>
              <w:rPr>
                <w:rFonts w:ascii="Calibri" w:eastAsia="Calibri" w:hAnsi="Calibri" w:cs="Calibri"/>
                <w:b/>
                <w:color w:val="000000"/>
                <w:sz w:val="20"/>
                <w:szCs w:val="20"/>
              </w:rPr>
              <w:t>1</w:t>
            </w:r>
            <w:r w:rsidR="00A51718">
              <w:rPr>
                <w:rFonts w:ascii="Calibri" w:eastAsia="Calibri" w:hAnsi="Calibri" w:cs="Calibri"/>
                <w:b/>
                <w:color w:val="000000"/>
                <w:sz w:val="20"/>
                <w:szCs w:val="20"/>
              </w:rPr>
              <w:t>1</w:t>
            </w:r>
          </w:p>
        </w:tc>
        <w:tc>
          <w:tcPr>
            <w:tcW w:w="9383" w:type="dxa"/>
            <w:tcBorders>
              <w:top w:val="nil"/>
              <w:left w:val="nil"/>
              <w:bottom w:val="nil"/>
              <w:right w:val="nil"/>
            </w:tcBorders>
            <w:shd w:val="clear" w:color="auto" w:fill="auto"/>
          </w:tcPr>
          <w:p w14:paraId="69C23ED8" w14:textId="1AF2C274" w:rsidR="000A3D01" w:rsidRDefault="00047A5E" w:rsidP="0022326B">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Gelieve aan te duiden of aan onderstaande vormvereisten is voldaan:</w:t>
            </w:r>
          </w:p>
          <w:p w14:paraId="6E1A899F" w14:textId="0B1E7C6B" w:rsidR="00047A5E" w:rsidRDefault="00047A5E" w:rsidP="0022326B">
            <w:pPr>
              <w:spacing w:after="0" w:line="240" w:lineRule="auto"/>
              <w:ind w:left="29"/>
              <w:rPr>
                <w:rFonts w:ascii="Calibri" w:eastAsia="Calibri" w:hAnsi="Calibri" w:cs="Calibri"/>
                <w:b/>
                <w:color w:val="000000"/>
                <w:sz w:val="20"/>
                <w:szCs w:val="20"/>
              </w:rPr>
            </w:pPr>
          </w:p>
          <w:p w14:paraId="2B97DED4" w14:textId="5009E4B1" w:rsidR="00047A5E" w:rsidRDefault="006213F5" w:rsidP="0022326B">
            <w:pPr>
              <w:spacing w:after="0" w:line="240" w:lineRule="auto"/>
              <w:ind w:left="29"/>
              <w:rPr>
                <w:rFonts w:ascii="Calibri" w:eastAsia="Calibri" w:hAnsi="Calibri" w:cs="Calibri"/>
                <w:b/>
                <w:color w:val="000000"/>
                <w:sz w:val="20"/>
                <w:szCs w:val="20"/>
              </w:rPr>
            </w:pPr>
            <w:r>
              <w:rPr>
                <w:rFonts w:ascii="Calibri" w:eastAsia="Calibri" w:hAnsi="Calibri" w:cs="Calibri"/>
                <w:b/>
                <w:color w:val="000000"/>
                <w:sz w:val="20"/>
                <w:szCs w:val="20"/>
              </w:rPr>
              <w:t xml:space="preserve">Het </w:t>
            </w:r>
            <w:r w:rsidR="00CA3547">
              <w:rPr>
                <w:rFonts w:ascii="Calibri" w:eastAsia="Calibri" w:hAnsi="Calibri" w:cs="Calibri"/>
                <w:b/>
                <w:color w:val="000000"/>
                <w:sz w:val="20"/>
                <w:szCs w:val="20"/>
              </w:rPr>
              <w:t>advies</w:t>
            </w:r>
            <w:r>
              <w:rPr>
                <w:rFonts w:ascii="Calibri" w:eastAsia="Calibri" w:hAnsi="Calibri" w:cs="Calibri"/>
                <w:b/>
                <w:color w:val="000000"/>
                <w:sz w:val="20"/>
                <w:szCs w:val="20"/>
              </w:rPr>
              <w:t xml:space="preserve"> van werkingsgebied werd besproken op het lokaal woonoverleg</w:t>
            </w:r>
          </w:p>
          <w:p w14:paraId="5BF1C487" w14:textId="100C788C" w:rsidR="000A3D01" w:rsidRPr="00397255" w:rsidRDefault="00B33D84" w:rsidP="00C7457E">
            <w:pPr>
              <w:pStyle w:val="Aanwijzing"/>
              <w:spacing w:before="40"/>
              <w:rPr>
                <w:rFonts w:eastAsia="Calibri"/>
                <w:bCs w:val="0"/>
                <w:iCs/>
                <w:color w:val="000000"/>
              </w:rPr>
            </w:pPr>
            <w:r>
              <w:rPr>
                <w:rFonts w:eastAsia="Calibri"/>
                <w:iCs/>
                <w:color w:val="000000"/>
              </w:rPr>
              <w:t xml:space="preserve">Conform de brief van minister Diependaele van 18 maart 2021 </w:t>
            </w:r>
            <w:r w:rsidR="00A954D8">
              <w:rPr>
                <w:rFonts w:eastAsia="Calibri"/>
                <w:iCs/>
                <w:color w:val="000000"/>
              </w:rPr>
              <w:t>wordt een ‘bovenlokaal woonoverleg’ met meerdere lokale besturen en sociale woonactoren hiervoor in aanmerking</w:t>
            </w:r>
          </w:p>
          <w:p w14:paraId="650D43A3" w14:textId="54943DFC" w:rsidR="000A3D01" w:rsidRPr="004528B2" w:rsidRDefault="003B3194" w:rsidP="00904666">
            <w:pPr>
              <w:pStyle w:val="Lijstalinea"/>
              <w:spacing w:before="120" w:after="0" w:line="240" w:lineRule="auto"/>
              <w:ind w:left="375" w:hanging="350"/>
              <w:rPr>
                <w:rFonts w:ascii="Calibri" w:eastAsia="Calibri" w:hAnsi="Calibri" w:cs="Calibri"/>
                <w:bCs/>
                <w:i/>
                <w:color w:val="373636" w:themeColor="text1"/>
                <w:sz w:val="20"/>
                <w:szCs w:val="20"/>
              </w:rPr>
            </w:pPr>
            <w:r>
              <w:rPr>
                <w:rFonts w:ascii="Calibri" w:eastAsia="Calibri" w:hAnsi="Calibri" w:cs="Calibri"/>
                <w:bCs/>
                <w:iCs/>
                <w:color w:val="373636" w:themeColor="text1"/>
                <w:sz w:val="20"/>
                <w:szCs w:val="20"/>
              </w:rPr>
              <w:fldChar w:fldCharType="begin">
                <w:ffData>
                  <w:name w:val="Selectievakje9"/>
                  <w:enabled/>
                  <w:calcOnExit w:val="0"/>
                  <w:checkBox>
                    <w:sizeAuto/>
                    <w:default w:val="0"/>
                  </w:checkBox>
                </w:ffData>
              </w:fldChar>
            </w:r>
            <w:bookmarkStart w:id="11" w:name="Selectievakje9"/>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1"/>
            <w:r>
              <w:rPr>
                <w:rFonts w:ascii="Calibri" w:eastAsia="Calibri" w:hAnsi="Calibri" w:cs="Calibri"/>
                <w:bCs/>
                <w:iCs/>
                <w:color w:val="373636" w:themeColor="text1"/>
                <w:sz w:val="20"/>
                <w:szCs w:val="20"/>
              </w:rPr>
              <w:t xml:space="preserve"> </w:t>
            </w:r>
            <w:r w:rsidR="00397255">
              <w:rPr>
                <w:rFonts w:ascii="Calibri" w:eastAsia="Calibri" w:hAnsi="Calibri" w:cs="Calibri"/>
                <w:bCs/>
                <w:iCs/>
                <w:color w:val="373636" w:themeColor="text1"/>
                <w:sz w:val="20"/>
                <w:szCs w:val="20"/>
              </w:rPr>
              <w:t xml:space="preserve"> </w:t>
            </w:r>
            <w:r w:rsidR="000A3D01" w:rsidRPr="00AC2554">
              <w:rPr>
                <w:rFonts w:ascii="Calibri" w:eastAsia="Calibri" w:hAnsi="Calibri" w:cs="Calibri"/>
                <w:bCs/>
                <w:iCs/>
                <w:color w:val="373636" w:themeColor="text1"/>
                <w:sz w:val="20"/>
                <w:szCs w:val="20"/>
              </w:rPr>
              <w:t>Ja</w:t>
            </w:r>
            <w:r w:rsidR="00904666">
              <w:rPr>
                <w:rFonts w:ascii="Calibri" w:eastAsia="Calibri" w:hAnsi="Calibri" w:cs="Calibri"/>
                <w:bCs/>
                <w:iCs/>
                <w:color w:val="373636" w:themeColor="text1"/>
                <w:sz w:val="20"/>
                <w:szCs w:val="20"/>
              </w:rPr>
              <w:br/>
            </w:r>
            <w:r w:rsidR="00A954D8" w:rsidRPr="004528B2">
              <w:rPr>
                <w:rFonts w:ascii="Calibri" w:eastAsia="Calibri" w:hAnsi="Calibri" w:cs="Calibri"/>
                <w:bCs/>
                <w:i/>
                <w:color w:val="373636" w:themeColor="text1"/>
                <w:sz w:val="20"/>
                <w:szCs w:val="20"/>
              </w:rPr>
              <w:t>Gelieve het verslag van het lokaal woonoverleg als bijlage toe te voegen</w:t>
            </w:r>
          </w:p>
          <w:p w14:paraId="48E8A0D3" w14:textId="51EA1329" w:rsidR="000A3D01" w:rsidRPr="0087401A" w:rsidRDefault="00397255" w:rsidP="00904666">
            <w:pPr>
              <w:pStyle w:val="Lijstalinea"/>
              <w:spacing w:before="120" w:after="0" w:line="240" w:lineRule="auto"/>
              <w:ind w:left="748" w:hanging="723"/>
              <w:rPr>
                <w:rFonts w:ascii="Calibri" w:eastAsia="Calibri" w:hAnsi="Calibri" w:cs="Calibri"/>
                <w:i/>
                <w:strike/>
                <w:color w:val="000000"/>
                <w:sz w:val="20"/>
                <w:szCs w:val="20"/>
              </w:rPr>
            </w:pPr>
            <w:r w:rsidRPr="0087401A">
              <w:rPr>
                <w:rFonts w:ascii="Calibri" w:eastAsia="Calibri" w:hAnsi="Calibri" w:cs="Calibri"/>
                <w:bCs/>
                <w:iCs/>
                <w:strike/>
                <w:color w:val="373636" w:themeColor="text1"/>
                <w:sz w:val="20"/>
                <w:szCs w:val="20"/>
              </w:rPr>
              <w:fldChar w:fldCharType="begin">
                <w:ffData>
                  <w:name w:val="Selectievakje10"/>
                  <w:enabled/>
                  <w:calcOnExit w:val="0"/>
                  <w:checkBox>
                    <w:sizeAuto/>
                    <w:default w:val="0"/>
                  </w:checkBox>
                </w:ffData>
              </w:fldChar>
            </w:r>
            <w:bookmarkStart w:id="12" w:name="Selectievakje10"/>
            <w:r w:rsidRPr="0087401A">
              <w:rPr>
                <w:rFonts w:ascii="Calibri" w:eastAsia="Calibri" w:hAnsi="Calibri" w:cs="Calibri"/>
                <w:bCs/>
                <w:iCs/>
                <w:strike/>
                <w:color w:val="373636" w:themeColor="text1"/>
                <w:sz w:val="20"/>
                <w:szCs w:val="20"/>
              </w:rPr>
              <w:instrText xml:space="preserve"> FORMCHECKBOX </w:instrText>
            </w:r>
            <w:r w:rsidR="00FE1FFF">
              <w:rPr>
                <w:rFonts w:ascii="Calibri" w:eastAsia="Calibri" w:hAnsi="Calibri" w:cs="Calibri"/>
                <w:bCs/>
                <w:iCs/>
                <w:strike/>
                <w:color w:val="373636" w:themeColor="text1"/>
                <w:sz w:val="20"/>
                <w:szCs w:val="20"/>
              </w:rPr>
            </w:r>
            <w:r w:rsidR="00FE1FFF">
              <w:rPr>
                <w:rFonts w:ascii="Calibri" w:eastAsia="Calibri" w:hAnsi="Calibri" w:cs="Calibri"/>
                <w:bCs/>
                <w:iCs/>
                <w:strike/>
                <w:color w:val="373636" w:themeColor="text1"/>
                <w:sz w:val="20"/>
                <w:szCs w:val="20"/>
              </w:rPr>
              <w:fldChar w:fldCharType="separate"/>
            </w:r>
            <w:r w:rsidRPr="0087401A">
              <w:rPr>
                <w:rFonts w:ascii="Calibri" w:eastAsia="Calibri" w:hAnsi="Calibri" w:cs="Calibri"/>
                <w:bCs/>
                <w:iCs/>
                <w:strike/>
                <w:color w:val="373636" w:themeColor="text1"/>
                <w:sz w:val="20"/>
                <w:szCs w:val="20"/>
              </w:rPr>
              <w:fldChar w:fldCharType="end"/>
            </w:r>
            <w:bookmarkEnd w:id="12"/>
            <w:r w:rsidRPr="0087401A">
              <w:rPr>
                <w:rFonts w:ascii="Calibri" w:eastAsia="Calibri" w:hAnsi="Calibri" w:cs="Calibri"/>
                <w:bCs/>
                <w:iCs/>
                <w:strike/>
                <w:color w:val="373636" w:themeColor="text1"/>
                <w:sz w:val="20"/>
                <w:szCs w:val="20"/>
              </w:rPr>
              <w:t xml:space="preserve">  </w:t>
            </w:r>
            <w:r w:rsidR="000A3D01" w:rsidRPr="0087401A">
              <w:rPr>
                <w:rFonts w:ascii="Calibri" w:eastAsia="Calibri" w:hAnsi="Calibri" w:cs="Calibri"/>
                <w:bCs/>
                <w:iCs/>
                <w:strike/>
                <w:color w:val="373636" w:themeColor="text1"/>
                <w:sz w:val="20"/>
                <w:szCs w:val="20"/>
              </w:rPr>
              <w:t>Neen</w:t>
            </w:r>
          </w:p>
        </w:tc>
      </w:tr>
    </w:tbl>
    <w:p w14:paraId="1B919CD5" w14:textId="094A28FE" w:rsidR="00C7457E" w:rsidRDefault="00A954D8" w:rsidP="00FD0538">
      <w:pPr>
        <w:spacing w:before="120" w:after="0" w:line="257" w:lineRule="auto"/>
        <w:ind w:left="516"/>
        <w:rPr>
          <w:rFonts w:ascii="Calibri" w:eastAsia="Calibri" w:hAnsi="Calibri" w:cs="Calibri"/>
          <w:b/>
          <w:color w:val="000000"/>
          <w:sz w:val="20"/>
          <w:szCs w:val="20"/>
        </w:rPr>
      </w:pPr>
      <w:r w:rsidRPr="007A62EB">
        <w:rPr>
          <w:rFonts w:ascii="Calibri" w:eastAsia="Calibri" w:hAnsi="Calibri" w:cs="Calibri"/>
          <w:b/>
          <w:color w:val="000000"/>
          <w:sz w:val="20"/>
          <w:szCs w:val="20"/>
        </w:rPr>
        <w:t xml:space="preserve">Het </w:t>
      </w:r>
      <w:r w:rsidR="00CA3547" w:rsidRPr="007A62EB">
        <w:rPr>
          <w:rFonts w:ascii="Calibri" w:eastAsia="Calibri" w:hAnsi="Calibri" w:cs="Calibri"/>
          <w:b/>
          <w:color w:val="000000"/>
          <w:sz w:val="20"/>
          <w:szCs w:val="20"/>
        </w:rPr>
        <w:t>advies</w:t>
      </w:r>
      <w:r w:rsidRPr="007A62EB">
        <w:rPr>
          <w:rFonts w:ascii="Calibri" w:eastAsia="Calibri" w:hAnsi="Calibri" w:cs="Calibri"/>
          <w:b/>
          <w:color w:val="000000"/>
          <w:sz w:val="20"/>
          <w:szCs w:val="20"/>
        </w:rPr>
        <w:t xml:space="preserve"> van werkingsgebied werd geadviseerd door de sociale woonactoren werkzaam in uw gemeente</w:t>
      </w:r>
    </w:p>
    <w:p w14:paraId="1AD29456" w14:textId="3C3A5DF7" w:rsidR="00F108B5" w:rsidRPr="00A8401F" w:rsidRDefault="00F108B5" w:rsidP="00C7457E">
      <w:pPr>
        <w:spacing w:before="40" w:after="120"/>
        <w:ind w:left="518"/>
        <w:rPr>
          <w:rStyle w:val="Subtieleverwijzing"/>
          <w:rFonts w:ascii="Calibri" w:hAnsi="Calibri" w:cs="Calibri"/>
          <w:i/>
          <w:iCs/>
          <w:caps w:val="0"/>
          <w:color w:val="1C1A15" w:themeColor="background2" w:themeShade="1A"/>
          <w:sz w:val="22"/>
        </w:rPr>
      </w:pPr>
      <w:r w:rsidRPr="007A62EB">
        <w:rPr>
          <w:rFonts w:ascii="Calibri" w:eastAsia="Calibri" w:hAnsi="Calibri" w:cs="Calibri"/>
          <w:bCs/>
          <w:i/>
          <w:iCs/>
          <w:color w:val="000000"/>
          <w:sz w:val="20"/>
          <w:szCs w:val="20"/>
        </w:rPr>
        <w:t xml:space="preserve">Dit advies kan zowel de vorm aannemen van een schriftelijk advies als </w:t>
      </w:r>
      <w:r w:rsidR="001E3F4B" w:rsidRPr="007A62EB">
        <w:rPr>
          <w:rFonts w:ascii="Calibri" w:eastAsia="Calibri" w:hAnsi="Calibri" w:cs="Calibri"/>
          <w:bCs/>
          <w:i/>
          <w:iCs/>
          <w:color w:val="000000"/>
          <w:sz w:val="20"/>
          <w:szCs w:val="20"/>
        </w:rPr>
        <w:t xml:space="preserve">van </w:t>
      </w:r>
      <w:r w:rsidRPr="007A62EB">
        <w:rPr>
          <w:rFonts w:ascii="Calibri" w:eastAsia="Calibri" w:hAnsi="Calibri" w:cs="Calibri"/>
          <w:bCs/>
          <w:i/>
          <w:iCs/>
          <w:color w:val="000000"/>
          <w:sz w:val="20"/>
          <w:szCs w:val="20"/>
        </w:rPr>
        <w:t xml:space="preserve">een reactie </w:t>
      </w:r>
      <w:r w:rsidR="00A8401F" w:rsidRPr="007A62EB">
        <w:rPr>
          <w:rFonts w:ascii="Calibri" w:eastAsia="Calibri" w:hAnsi="Calibri" w:cs="Calibri"/>
          <w:bCs/>
          <w:i/>
          <w:iCs/>
          <w:color w:val="000000"/>
          <w:sz w:val="20"/>
          <w:szCs w:val="20"/>
        </w:rPr>
        <w:t>tijdens het lokaal woonoverleg (zie voorgaande). In het laatste geval dient deze reactie voldoende substantieel te worden opgenomen in het verslag van het lokaal woonoverleg.</w:t>
      </w:r>
      <w:r w:rsidRPr="00A8401F">
        <w:rPr>
          <w:rStyle w:val="Subtieleverwijzing"/>
          <w:rFonts w:ascii="Calibri" w:hAnsi="Calibri" w:cs="Calibri"/>
          <w:i/>
          <w:iCs/>
          <w:caps w:val="0"/>
          <w:color w:val="1C1A15" w:themeColor="background2" w:themeShade="1A"/>
          <w:sz w:val="22"/>
        </w:rPr>
        <w:t xml:space="preserve"> </w:t>
      </w:r>
    </w:p>
    <w:p w14:paraId="615B28FA" w14:textId="206529D5" w:rsidR="00A954D8" w:rsidRPr="0087401A" w:rsidRDefault="00397255" w:rsidP="00904666">
      <w:pPr>
        <w:pStyle w:val="Lijstalinea"/>
        <w:spacing w:before="120" w:after="0" w:line="240" w:lineRule="auto"/>
        <w:ind w:left="851" w:hanging="361"/>
        <w:rPr>
          <w:rFonts w:ascii="Calibri" w:eastAsia="Calibri" w:hAnsi="Calibri" w:cs="Calibri"/>
          <w:bCs/>
          <w:i/>
          <w:strike/>
          <w:color w:val="373636" w:themeColor="text1"/>
          <w:sz w:val="20"/>
          <w:szCs w:val="20"/>
        </w:rPr>
      </w:pPr>
      <w:r w:rsidRPr="0087401A">
        <w:rPr>
          <w:rFonts w:ascii="Calibri" w:eastAsia="Calibri" w:hAnsi="Calibri" w:cs="Calibri"/>
          <w:bCs/>
          <w:iCs/>
          <w:strike/>
          <w:color w:val="373636" w:themeColor="text1"/>
          <w:sz w:val="20"/>
          <w:szCs w:val="20"/>
        </w:rPr>
        <w:fldChar w:fldCharType="begin">
          <w:ffData>
            <w:name w:val="Selectievakje11"/>
            <w:enabled/>
            <w:calcOnExit w:val="0"/>
            <w:checkBox>
              <w:sizeAuto/>
              <w:default w:val="0"/>
            </w:checkBox>
          </w:ffData>
        </w:fldChar>
      </w:r>
      <w:bookmarkStart w:id="13" w:name="Selectievakje11"/>
      <w:r w:rsidRPr="0087401A">
        <w:rPr>
          <w:rFonts w:ascii="Calibri" w:eastAsia="Calibri" w:hAnsi="Calibri" w:cs="Calibri"/>
          <w:bCs/>
          <w:iCs/>
          <w:strike/>
          <w:color w:val="373636" w:themeColor="text1"/>
          <w:sz w:val="20"/>
          <w:szCs w:val="20"/>
        </w:rPr>
        <w:instrText xml:space="preserve"> FORMCHECKBOX </w:instrText>
      </w:r>
      <w:r w:rsidR="00FE1FFF">
        <w:rPr>
          <w:rFonts w:ascii="Calibri" w:eastAsia="Calibri" w:hAnsi="Calibri" w:cs="Calibri"/>
          <w:bCs/>
          <w:iCs/>
          <w:strike/>
          <w:color w:val="373636" w:themeColor="text1"/>
          <w:sz w:val="20"/>
          <w:szCs w:val="20"/>
        </w:rPr>
      </w:r>
      <w:r w:rsidR="00FE1FFF">
        <w:rPr>
          <w:rFonts w:ascii="Calibri" w:eastAsia="Calibri" w:hAnsi="Calibri" w:cs="Calibri"/>
          <w:bCs/>
          <w:iCs/>
          <w:strike/>
          <w:color w:val="373636" w:themeColor="text1"/>
          <w:sz w:val="20"/>
          <w:szCs w:val="20"/>
        </w:rPr>
        <w:fldChar w:fldCharType="separate"/>
      </w:r>
      <w:r w:rsidRPr="0087401A">
        <w:rPr>
          <w:rFonts w:ascii="Calibri" w:eastAsia="Calibri" w:hAnsi="Calibri" w:cs="Calibri"/>
          <w:bCs/>
          <w:iCs/>
          <w:strike/>
          <w:color w:val="373636" w:themeColor="text1"/>
          <w:sz w:val="20"/>
          <w:szCs w:val="20"/>
        </w:rPr>
        <w:fldChar w:fldCharType="end"/>
      </w:r>
      <w:bookmarkEnd w:id="13"/>
      <w:r w:rsidRPr="0087401A">
        <w:rPr>
          <w:rFonts w:ascii="Calibri" w:eastAsia="Calibri" w:hAnsi="Calibri" w:cs="Calibri"/>
          <w:bCs/>
          <w:iCs/>
          <w:strike/>
          <w:color w:val="373636" w:themeColor="text1"/>
          <w:sz w:val="20"/>
          <w:szCs w:val="20"/>
        </w:rPr>
        <w:t xml:space="preserve">  </w:t>
      </w:r>
      <w:r w:rsidR="00A954D8" w:rsidRPr="0087401A">
        <w:rPr>
          <w:rFonts w:ascii="Calibri" w:eastAsia="Calibri" w:hAnsi="Calibri" w:cs="Calibri"/>
          <w:bCs/>
          <w:iCs/>
          <w:strike/>
          <w:color w:val="373636" w:themeColor="text1"/>
          <w:sz w:val="20"/>
          <w:szCs w:val="20"/>
        </w:rPr>
        <w:t>Ja</w:t>
      </w:r>
      <w:r w:rsidR="00A8401F" w:rsidRPr="0087401A">
        <w:rPr>
          <w:rFonts w:ascii="Calibri" w:eastAsia="Calibri" w:hAnsi="Calibri" w:cs="Calibri"/>
          <w:bCs/>
          <w:iCs/>
          <w:strike/>
          <w:color w:val="373636" w:themeColor="text1"/>
          <w:sz w:val="20"/>
          <w:szCs w:val="20"/>
        </w:rPr>
        <w:t>, via een afzonderlijk advies</w:t>
      </w:r>
      <w:r w:rsidR="004528B2" w:rsidRPr="0087401A">
        <w:rPr>
          <w:rFonts w:ascii="Calibri" w:eastAsia="Calibri" w:hAnsi="Calibri" w:cs="Calibri"/>
          <w:bCs/>
          <w:iCs/>
          <w:strike/>
          <w:color w:val="373636" w:themeColor="text1"/>
          <w:sz w:val="20"/>
          <w:szCs w:val="20"/>
        </w:rPr>
        <w:br/>
      </w:r>
      <w:r w:rsidR="00A954D8" w:rsidRPr="0087401A">
        <w:rPr>
          <w:rFonts w:ascii="Calibri" w:eastAsia="Calibri" w:hAnsi="Calibri" w:cs="Calibri"/>
          <w:bCs/>
          <w:i/>
          <w:strike/>
          <w:color w:val="373636" w:themeColor="text1"/>
          <w:sz w:val="20"/>
          <w:szCs w:val="20"/>
        </w:rPr>
        <w:t xml:space="preserve">Gelieve </w:t>
      </w:r>
      <w:r w:rsidR="00A8401F" w:rsidRPr="0087401A">
        <w:rPr>
          <w:rFonts w:ascii="Calibri" w:eastAsia="Calibri" w:hAnsi="Calibri" w:cs="Calibri"/>
          <w:bCs/>
          <w:i/>
          <w:strike/>
          <w:color w:val="373636" w:themeColor="text1"/>
          <w:sz w:val="20"/>
          <w:szCs w:val="20"/>
        </w:rPr>
        <w:t>de adviezen</w:t>
      </w:r>
      <w:r w:rsidR="00A954D8" w:rsidRPr="0087401A">
        <w:rPr>
          <w:rFonts w:ascii="Calibri" w:eastAsia="Calibri" w:hAnsi="Calibri" w:cs="Calibri"/>
          <w:bCs/>
          <w:i/>
          <w:strike/>
          <w:color w:val="373636" w:themeColor="text1"/>
          <w:sz w:val="20"/>
          <w:szCs w:val="20"/>
        </w:rPr>
        <w:t xml:space="preserve"> als bijlage toe te voegen</w:t>
      </w:r>
    </w:p>
    <w:p w14:paraId="2146F851" w14:textId="1D05E225" w:rsidR="004528B2" w:rsidRPr="004528B2" w:rsidRDefault="00397255" w:rsidP="00904666">
      <w:pPr>
        <w:pStyle w:val="Lijstalinea"/>
        <w:spacing w:before="120" w:after="0" w:line="240" w:lineRule="auto"/>
        <w:ind w:left="851" w:hanging="361"/>
        <w:rPr>
          <w:rFonts w:ascii="Calibri" w:eastAsia="Calibri" w:hAnsi="Calibri" w:cs="Calibri"/>
          <w:bCs/>
          <w:i/>
          <w:color w:val="373636" w:themeColor="text1"/>
          <w:sz w:val="20"/>
          <w:szCs w:val="20"/>
        </w:rPr>
      </w:pPr>
      <w:r>
        <w:rPr>
          <w:rFonts w:ascii="Calibri" w:eastAsia="Calibri" w:hAnsi="Calibri" w:cs="Calibri"/>
          <w:bCs/>
          <w:iCs/>
          <w:color w:val="373636" w:themeColor="text1"/>
          <w:sz w:val="20"/>
          <w:szCs w:val="20"/>
        </w:rPr>
        <w:fldChar w:fldCharType="begin">
          <w:ffData>
            <w:name w:val="Selectievakje12"/>
            <w:enabled/>
            <w:calcOnExit w:val="0"/>
            <w:checkBox>
              <w:sizeAuto/>
              <w:default w:val="0"/>
            </w:checkBox>
          </w:ffData>
        </w:fldChar>
      </w:r>
      <w:bookmarkStart w:id="14" w:name="Selectievakje12"/>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4"/>
      <w:r>
        <w:rPr>
          <w:rFonts w:ascii="Calibri" w:eastAsia="Calibri" w:hAnsi="Calibri" w:cs="Calibri"/>
          <w:bCs/>
          <w:iCs/>
          <w:color w:val="373636" w:themeColor="text1"/>
          <w:sz w:val="20"/>
          <w:szCs w:val="20"/>
        </w:rPr>
        <w:t xml:space="preserve">  </w:t>
      </w:r>
      <w:r w:rsidR="00A8401F">
        <w:rPr>
          <w:rFonts w:ascii="Calibri" w:eastAsia="Calibri" w:hAnsi="Calibri" w:cs="Calibri"/>
          <w:bCs/>
          <w:iCs/>
          <w:color w:val="373636" w:themeColor="text1"/>
          <w:sz w:val="20"/>
          <w:szCs w:val="20"/>
        </w:rPr>
        <w:t>Ja, via een reactie tijdens het lokaal woonoverleg</w:t>
      </w:r>
      <w:r w:rsidR="004528B2">
        <w:rPr>
          <w:rFonts w:ascii="Calibri" w:eastAsia="Calibri" w:hAnsi="Calibri" w:cs="Calibri"/>
          <w:bCs/>
          <w:iCs/>
          <w:color w:val="373636" w:themeColor="text1"/>
          <w:sz w:val="20"/>
          <w:szCs w:val="20"/>
        </w:rPr>
        <w:br/>
      </w:r>
      <w:r w:rsidR="004528B2" w:rsidRPr="004528B2">
        <w:rPr>
          <w:rFonts w:ascii="Calibri" w:eastAsia="Calibri" w:hAnsi="Calibri" w:cs="Calibri"/>
          <w:bCs/>
          <w:i/>
          <w:color w:val="373636" w:themeColor="text1"/>
          <w:sz w:val="20"/>
          <w:szCs w:val="20"/>
        </w:rPr>
        <w:t>Gelieve het verslag van het lokaal woonoverleg als bijlage toe te voegen</w:t>
      </w:r>
    </w:p>
    <w:p w14:paraId="34DE5C30" w14:textId="6E8A8152" w:rsidR="00A954D8" w:rsidRPr="0087401A" w:rsidRDefault="00397255" w:rsidP="00904666">
      <w:pPr>
        <w:pStyle w:val="Lijstalinea"/>
        <w:spacing w:before="120" w:after="0" w:line="240" w:lineRule="auto"/>
        <w:ind w:left="851" w:hanging="361"/>
        <w:rPr>
          <w:rStyle w:val="Subtieleverwijzing"/>
          <w:rFonts w:ascii="Calibri" w:hAnsi="Calibri" w:cs="Calibri"/>
          <w:caps w:val="0"/>
          <w:strike/>
          <w:color w:val="1C1A15" w:themeColor="background2" w:themeShade="1A"/>
          <w:sz w:val="22"/>
        </w:rPr>
      </w:pPr>
      <w:r w:rsidRPr="0087401A">
        <w:rPr>
          <w:rFonts w:ascii="Calibri" w:eastAsia="Calibri" w:hAnsi="Calibri" w:cs="Calibri"/>
          <w:bCs/>
          <w:iCs/>
          <w:strike/>
          <w:color w:val="373636" w:themeColor="text1"/>
          <w:sz w:val="20"/>
          <w:szCs w:val="20"/>
        </w:rPr>
        <w:fldChar w:fldCharType="begin">
          <w:ffData>
            <w:name w:val="Selectievakje13"/>
            <w:enabled/>
            <w:calcOnExit w:val="0"/>
            <w:checkBox>
              <w:sizeAuto/>
              <w:default w:val="0"/>
            </w:checkBox>
          </w:ffData>
        </w:fldChar>
      </w:r>
      <w:bookmarkStart w:id="15" w:name="Selectievakje13"/>
      <w:r w:rsidRPr="0087401A">
        <w:rPr>
          <w:rFonts w:ascii="Calibri" w:eastAsia="Calibri" w:hAnsi="Calibri" w:cs="Calibri"/>
          <w:bCs/>
          <w:iCs/>
          <w:strike/>
          <w:color w:val="373636" w:themeColor="text1"/>
          <w:sz w:val="20"/>
          <w:szCs w:val="20"/>
        </w:rPr>
        <w:instrText xml:space="preserve"> FORMCHECKBOX </w:instrText>
      </w:r>
      <w:r w:rsidR="00FE1FFF">
        <w:rPr>
          <w:rFonts w:ascii="Calibri" w:eastAsia="Calibri" w:hAnsi="Calibri" w:cs="Calibri"/>
          <w:bCs/>
          <w:iCs/>
          <w:strike/>
          <w:color w:val="373636" w:themeColor="text1"/>
          <w:sz w:val="20"/>
          <w:szCs w:val="20"/>
        </w:rPr>
      </w:r>
      <w:r w:rsidR="00FE1FFF">
        <w:rPr>
          <w:rFonts w:ascii="Calibri" w:eastAsia="Calibri" w:hAnsi="Calibri" w:cs="Calibri"/>
          <w:bCs/>
          <w:iCs/>
          <w:strike/>
          <w:color w:val="373636" w:themeColor="text1"/>
          <w:sz w:val="20"/>
          <w:szCs w:val="20"/>
        </w:rPr>
        <w:fldChar w:fldCharType="separate"/>
      </w:r>
      <w:r w:rsidRPr="0087401A">
        <w:rPr>
          <w:rFonts w:ascii="Calibri" w:eastAsia="Calibri" w:hAnsi="Calibri" w:cs="Calibri"/>
          <w:bCs/>
          <w:iCs/>
          <w:strike/>
          <w:color w:val="373636" w:themeColor="text1"/>
          <w:sz w:val="20"/>
          <w:szCs w:val="20"/>
        </w:rPr>
        <w:fldChar w:fldCharType="end"/>
      </w:r>
      <w:bookmarkEnd w:id="15"/>
      <w:r w:rsidRPr="0087401A">
        <w:rPr>
          <w:rFonts w:ascii="Calibri" w:eastAsia="Calibri" w:hAnsi="Calibri" w:cs="Calibri"/>
          <w:bCs/>
          <w:iCs/>
          <w:strike/>
          <w:color w:val="373636" w:themeColor="text1"/>
          <w:sz w:val="20"/>
          <w:szCs w:val="20"/>
        </w:rPr>
        <w:t xml:space="preserve">  </w:t>
      </w:r>
      <w:r w:rsidR="00A954D8" w:rsidRPr="0087401A">
        <w:rPr>
          <w:rFonts w:ascii="Calibri" w:eastAsia="Calibri" w:hAnsi="Calibri" w:cs="Calibri"/>
          <w:bCs/>
          <w:iCs/>
          <w:strike/>
          <w:color w:val="373636" w:themeColor="text1"/>
          <w:sz w:val="20"/>
          <w:szCs w:val="20"/>
        </w:rPr>
        <w:t>Neen</w:t>
      </w:r>
    </w:p>
    <w:p w14:paraId="49177760" w14:textId="77777777" w:rsidR="00FD0538" w:rsidRDefault="00FD0538" w:rsidP="00C7457E">
      <w:pPr>
        <w:spacing w:after="0"/>
        <w:ind w:left="518" w:hanging="350"/>
        <w:rPr>
          <w:rFonts w:ascii="Calibri" w:eastAsia="Calibri" w:hAnsi="Calibri" w:cs="Calibri"/>
          <w:b/>
          <w:color w:val="000000"/>
          <w:sz w:val="20"/>
          <w:szCs w:val="20"/>
        </w:rPr>
      </w:pPr>
    </w:p>
    <w:p w14:paraId="4849E784" w14:textId="228A82A7" w:rsidR="00C7457E" w:rsidRDefault="00C7457E" w:rsidP="00C7457E">
      <w:pPr>
        <w:spacing w:after="0"/>
        <w:ind w:left="518" w:hanging="350"/>
        <w:rPr>
          <w:rFonts w:ascii="Calibri" w:eastAsia="Calibri" w:hAnsi="Calibri" w:cs="Calibri"/>
          <w:b/>
          <w:color w:val="000000"/>
          <w:sz w:val="20"/>
          <w:szCs w:val="20"/>
        </w:rPr>
      </w:pPr>
      <w:r>
        <w:rPr>
          <w:rFonts w:ascii="Calibri" w:eastAsia="Calibri" w:hAnsi="Calibri" w:cs="Calibri"/>
          <w:b/>
          <w:color w:val="000000"/>
          <w:sz w:val="20"/>
          <w:szCs w:val="20"/>
        </w:rPr>
        <w:t>1</w:t>
      </w:r>
      <w:r w:rsidR="00904666">
        <w:rPr>
          <w:rFonts w:ascii="Calibri" w:eastAsia="Calibri" w:hAnsi="Calibri" w:cs="Calibri"/>
          <w:b/>
          <w:color w:val="000000"/>
          <w:sz w:val="20"/>
          <w:szCs w:val="20"/>
        </w:rPr>
        <w:t>2</w:t>
      </w:r>
      <w:r w:rsidRPr="00C7457E">
        <w:rPr>
          <w:rFonts w:ascii="Calibri" w:eastAsia="Calibri" w:hAnsi="Calibri" w:cs="Calibri"/>
          <w:b/>
          <w:color w:val="000000"/>
          <w:sz w:val="20"/>
          <w:szCs w:val="20"/>
        </w:rPr>
        <w:tab/>
      </w:r>
      <w:r w:rsidR="004528B2" w:rsidRPr="00C7457E">
        <w:rPr>
          <w:rFonts w:ascii="Calibri" w:eastAsia="Calibri" w:hAnsi="Calibri" w:cs="Calibri"/>
          <w:b/>
          <w:color w:val="000000"/>
          <w:sz w:val="20"/>
          <w:szCs w:val="20"/>
        </w:rPr>
        <w:t xml:space="preserve">Het </w:t>
      </w:r>
      <w:r w:rsidR="00CA3547" w:rsidRPr="00C7457E">
        <w:rPr>
          <w:rFonts w:ascii="Calibri" w:eastAsia="Calibri" w:hAnsi="Calibri" w:cs="Calibri"/>
          <w:b/>
          <w:color w:val="000000"/>
          <w:sz w:val="20"/>
          <w:szCs w:val="20"/>
        </w:rPr>
        <w:t>advies</w:t>
      </w:r>
      <w:r w:rsidR="004528B2" w:rsidRPr="00C7457E">
        <w:rPr>
          <w:rFonts w:ascii="Calibri" w:eastAsia="Calibri" w:hAnsi="Calibri" w:cs="Calibri"/>
          <w:b/>
          <w:color w:val="000000"/>
          <w:sz w:val="20"/>
          <w:szCs w:val="20"/>
        </w:rPr>
        <w:t xml:space="preserve"> van werkingsgebied werd goedgekeurd door de Gemeenteraad</w:t>
      </w:r>
      <w:r w:rsidR="000A0886">
        <w:rPr>
          <w:rFonts w:ascii="Calibri" w:eastAsia="Calibri" w:hAnsi="Calibri" w:cs="Calibri"/>
          <w:b/>
          <w:color w:val="000000"/>
          <w:sz w:val="20"/>
          <w:szCs w:val="20"/>
        </w:rPr>
        <w:t>.</w:t>
      </w:r>
    </w:p>
    <w:p w14:paraId="2939A11E" w14:textId="56437F3B" w:rsidR="004528B2" w:rsidRPr="00C7457E" w:rsidRDefault="004528B2" w:rsidP="00C7457E">
      <w:pPr>
        <w:spacing w:after="0"/>
        <w:ind w:left="518"/>
        <w:rPr>
          <w:rFonts w:ascii="Calibri" w:eastAsia="Calibri" w:hAnsi="Calibri" w:cs="Calibri"/>
          <w:b/>
          <w:color w:val="000000"/>
          <w:sz w:val="20"/>
          <w:szCs w:val="20"/>
        </w:rPr>
      </w:pPr>
      <w:r w:rsidRPr="00C7457E">
        <w:rPr>
          <w:rFonts w:ascii="Calibri" w:eastAsia="Calibri" w:hAnsi="Calibri" w:cs="Calibri"/>
          <w:bCs/>
          <w:i/>
          <w:iCs/>
          <w:color w:val="000000"/>
          <w:sz w:val="20"/>
          <w:szCs w:val="20"/>
        </w:rPr>
        <w:t xml:space="preserve">Dit advies kan zowel de vorm aannemen van een schriftelijk advies als </w:t>
      </w:r>
      <w:r w:rsidR="00BA56FB" w:rsidRPr="00C7457E">
        <w:rPr>
          <w:rFonts w:ascii="Calibri" w:eastAsia="Calibri" w:hAnsi="Calibri" w:cs="Calibri"/>
          <w:bCs/>
          <w:i/>
          <w:iCs/>
          <w:color w:val="000000"/>
          <w:sz w:val="20"/>
          <w:szCs w:val="20"/>
        </w:rPr>
        <w:t xml:space="preserve">van </w:t>
      </w:r>
      <w:r w:rsidRPr="00C7457E">
        <w:rPr>
          <w:rFonts w:ascii="Calibri" w:eastAsia="Calibri" w:hAnsi="Calibri" w:cs="Calibri"/>
          <w:bCs/>
          <w:i/>
          <w:iCs/>
          <w:color w:val="000000"/>
          <w:sz w:val="20"/>
          <w:szCs w:val="20"/>
        </w:rPr>
        <w:t>een reactie tijdens het lokaal woonoverleg (zie voorgaande). In het laatste geval dient deze reactie voldoende substantieel te worden opgenomen in het verslag van het lokaal woonoverleg.</w:t>
      </w:r>
      <w:r w:rsidRPr="00C7457E">
        <w:rPr>
          <w:rFonts w:eastAsia="Calibri"/>
          <w:bCs/>
          <w:color w:val="000000"/>
          <w:sz w:val="20"/>
          <w:szCs w:val="20"/>
        </w:rPr>
        <w:t xml:space="preserve"> </w:t>
      </w:r>
    </w:p>
    <w:p w14:paraId="05851CDB" w14:textId="6D9AE0DE" w:rsidR="004528B2" w:rsidRPr="00D44EFF" w:rsidRDefault="001E4B7F" w:rsidP="00D44EFF">
      <w:pPr>
        <w:pStyle w:val="Lijstalinea"/>
        <w:spacing w:before="120" w:after="0" w:line="240" w:lineRule="auto"/>
        <w:ind w:left="851" w:hanging="361"/>
        <w:rPr>
          <w:rStyle w:val="Subtieleverwijzing"/>
          <w:rFonts w:ascii="Calibri" w:eastAsia="Calibri" w:hAnsi="Calibri" w:cs="Calibri"/>
          <w:bCs/>
          <w:i/>
          <w:caps w:val="0"/>
          <w:color w:val="373636" w:themeColor="text1"/>
          <w:sz w:val="20"/>
          <w:szCs w:val="20"/>
        </w:rPr>
      </w:pPr>
      <w:r>
        <w:rPr>
          <w:rFonts w:ascii="Calibri" w:eastAsia="Calibri" w:hAnsi="Calibri" w:cs="Calibri"/>
          <w:bCs/>
          <w:iCs/>
          <w:color w:val="373636" w:themeColor="text1"/>
          <w:sz w:val="20"/>
          <w:szCs w:val="20"/>
        </w:rPr>
        <w:fldChar w:fldCharType="begin">
          <w:ffData>
            <w:name w:val="Selectievakje15"/>
            <w:enabled/>
            <w:calcOnExit w:val="0"/>
            <w:checkBox>
              <w:sizeAuto/>
              <w:default w:val="0"/>
            </w:checkBox>
          </w:ffData>
        </w:fldChar>
      </w:r>
      <w:bookmarkStart w:id="16" w:name="Selectievakje15"/>
      <w:r>
        <w:rPr>
          <w:rFonts w:ascii="Calibri" w:eastAsia="Calibri" w:hAnsi="Calibri" w:cs="Calibri"/>
          <w:bCs/>
          <w:iCs/>
          <w:color w:val="373636" w:themeColor="text1"/>
          <w:sz w:val="20"/>
          <w:szCs w:val="20"/>
        </w:rPr>
        <w:instrText xml:space="preserve"> FORMCHECKBOX </w:instrText>
      </w:r>
      <w:r w:rsidR="00FE1FFF">
        <w:rPr>
          <w:rFonts w:ascii="Calibri" w:eastAsia="Calibri" w:hAnsi="Calibri" w:cs="Calibri"/>
          <w:bCs/>
          <w:iCs/>
          <w:color w:val="373636" w:themeColor="text1"/>
          <w:sz w:val="20"/>
          <w:szCs w:val="20"/>
        </w:rPr>
      </w:r>
      <w:r w:rsidR="00FE1FFF">
        <w:rPr>
          <w:rFonts w:ascii="Calibri" w:eastAsia="Calibri" w:hAnsi="Calibri" w:cs="Calibri"/>
          <w:bCs/>
          <w:iCs/>
          <w:color w:val="373636" w:themeColor="text1"/>
          <w:sz w:val="20"/>
          <w:szCs w:val="20"/>
        </w:rPr>
        <w:fldChar w:fldCharType="separate"/>
      </w:r>
      <w:r>
        <w:rPr>
          <w:rFonts w:ascii="Calibri" w:eastAsia="Calibri" w:hAnsi="Calibri" w:cs="Calibri"/>
          <w:bCs/>
          <w:iCs/>
          <w:color w:val="373636" w:themeColor="text1"/>
          <w:sz w:val="20"/>
          <w:szCs w:val="20"/>
        </w:rPr>
        <w:fldChar w:fldCharType="end"/>
      </w:r>
      <w:bookmarkEnd w:id="16"/>
      <w:r>
        <w:rPr>
          <w:rFonts w:ascii="Calibri" w:eastAsia="Calibri" w:hAnsi="Calibri" w:cs="Calibri"/>
          <w:bCs/>
          <w:iCs/>
          <w:color w:val="373636" w:themeColor="text1"/>
          <w:sz w:val="20"/>
          <w:szCs w:val="20"/>
        </w:rPr>
        <w:t xml:space="preserve">  </w:t>
      </w:r>
      <w:r w:rsidR="004528B2" w:rsidRPr="00AC2554">
        <w:rPr>
          <w:rFonts w:ascii="Calibri" w:eastAsia="Calibri" w:hAnsi="Calibri" w:cs="Calibri"/>
          <w:bCs/>
          <w:iCs/>
          <w:color w:val="373636" w:themeColor="text1"/>
          <w:sz w:val="20"/>
          <w:szCs w:val="20"/>
        </w:rPr>
        <w:t>Ja</w:t>
      </w:r>
      <w:r w:rsidR="004528B2">
        <w:rPr>
          <w:rFonts w:ascii="Calibri" w:eastAsia="Calibri" w:hAnsi="Calibri" w:cs="Calibri"/>
          <w:bCs/>
          <w:iCs/>
          <w:color w:val="373636" w:themeColor="text1"/>
          <w:sz w:val="20"/>
          <w:szCs w:val="20"/>
        </w:rPr>
        <w:t>, op de gemeenteraad</w:t>
      </w:r>
      <w:r w:rsidR="005579AD">
        <w:rPr>
          <w:rFonts w:ascii="Calibri" w:eastAsia="Calibri" w:hAnsi="Calibri" w:cs="Calibri"/>
          <w:bCs/>
          <w:iCs/>
          <w:color w:val="373636" w:themeColor="text1"/>
          <w:sz w:val="20"/>
          <w:szCs w:val="20"/>
        </w:rPr>
        <w:t xml:space="preserve"> </w:t>
      </w:r>
      <w:r w:rsidR="004528B2">
        <w:rPr>
          <w:rFonts w:ascii="Calibri" w:eastAsia="Calibri" w:hAnsi="Calibri" w:cs="Calibri"/>
          <w:bCs/>
          <w:iCs/>
          <w:color w:val="373636" w:themeColor="text1"/>
          <w:sz w:val="20"/>
          <w:szCs w:val="20"/>
        </w:rPr>
        <w:t>van</w:t>
      </w:r>
      <w:r w:rsidR="00FD0538">
        <w:rPr>
          <w:rFonts w:ascii="Calibri" w:eastAsia="Calibri" w:hAnsi="Calibri" w:cs="Calibri"/>
          <w:bCs/>
          <w:iCs/>
          <w:color w:val="373636" w:themeColor="text1"/>
          <w:sz w:val="20"/>
          <w:szCs w:val="20"/>
        </w:rPr>
        <w:t xml:space="preserve"> </w:t>
      </w:r>
      <w:sdt>
        <w:sdtPr>
          <w:rPr>
            <w:rFonts w:ascii="Calibri" w:eastAsia="Calibri" w:hAnsi="Calibri" w:cs="Calibri"/>
            <w:bCs/>
            <w:iCs/>
            <w:color w:val="373636" w:themeColor="text1"/>
            <w:sz w:val="20"/>
            <w:szCs w:val="20"/>
          </w:rPr>
          <w:id w:val="1697184720"/>
          <w:placeholder>
            <w:docPart w:val="DefaultPlaceholder_-1854013437"/>
          </w:placeholder>
          <w:date w:fullDate="2021-10-25T00:00:00Z">
            <w:dateFormat w:val="d/MM/yyyy"/>
            <w:lid w:val="nl-BE"/>
            <w:storeMappedDataAs w:val="dateTime"/>
            <w:calendar w:val="gregorian"/>
          </w:date>
        </w:sdtPr>
        <w:sdtEndPr/>
        <w:sdtContent>
          <w:r w:rsidR="0087401A">
            <w:rPr>
              <w:rFonts w:ascii="Calibri" w:eastAsia="Calibri" w:hAnsi="Calibri" w:cs="Calibri"/>
              <w:bCs/>
              <w:iCs/>
              <w:color w:val="373636" w:themeColor="text1"/>
              <w:sz w:val="20"/>
              <w:szCs w:val="20"/>
            </w:rPr>
            <w:t>25/10/2021</w:t>
          </w:r>
        </w:sdtContent>
      </w:sdt>
      <w:r w:rsidR="004528B2">
        <w:rPr>
          <w:rFonts w:ascii="Calibri" w:eastAsia="Calibri" w:hAnsi="Calibri" w:cs="Calibri"/>
          <w:bCs/>
          <w:iCs/>
          <w:color w:val="373636" w:themeColor="text1"/>
          <w:sz w:val="20"/>
          <w:szCs w:val="20"/>
        </w:rPr>
        <w:br/>
      </w:r>
      <w:r w:rsidR="004528B2" w:rsidRPr="004528B2">
        <w:rPr>
          <w:rFonts w:ascii="Calibri" w:eastAsia="Calibri" w:hAnsi="Calibri" w:cs="Calibri"/>
          <w:bCs/>
          <w:i/>
          <w:color w:val="373636" w:themeColor="text1"/>
          <w:sz w:val="20"/>
          <w:szCs w:val="20"/>
        </w:rPr>
        <w:t xml:space="preserve">Gelieve </w:t>
      </w:r>
      <w:r w:rsidR="000123EB">
        <w:rPr>
          <w:rFonts w:ascii="Calibri" w:eastAsia="Calibri" w:hAnsi="Calibri" w:cs="Calibri"/>
          <w:bCs/>
          <w:i/>
          <w:color w:val="373636" w:themeColor="text1"/>
          <w:sz w:val="20"/>
          <w:szCs w:val="20"/>
        </w:rPr>
        <w:t>de gemeenteraadsbeslissing</w:t>
      </w:r>
      <w:r w:rsidR="000A0886">
        <w:rPr>
          <w:rFonts w:ascii="Calibri" w:eastAsia="Calibri" w:hAnsi="Calibri" w:cs="Calibri"/>
          <w:bCs/>
          <w:i/>
          <w:color w:val="373636" w:themeColor="text1"/>
          <w:sz w:val="20"/>
          <w:szCs w:val="20"/>
        </w:rPr>
        <w:t xml:space="preserve"> </w:t>
      </w:r>
      <w:r w:rsidR="004528B2" w:rsidRPr="004528B2">
        <w:rPr>
          <w:rFonts w:ascii="Calibri" w:eastAsia="Calibri" w:hAnsi="Calibri" w:cs="Calibri"/>
          <w:bCs/>
          <w:i/>
          <w:color w:val="373636" w:themeColor="text1"/>
          <w:sz w:val="20"/>
          <w:szCs w:val="20"/>
        </w:rPr>
        <w:t>als bijlage toe te voegen</w:t>
      </w:r>
    </w:p>
    <w:p w14:paraId="37CF5D43" w14:textId="2CCB25B0" w:rsidR="004528B2" w:rsidRDefault="004528B2" w:rsidP="00A954D8">
      <w:pPr>
        <w:ind w:left="567"/>
        <w:rPr>
          <w:rStyle w:val="Subtieleverwijzing"/>
          <w:rFonts w:ascii="Calibri" w:hAnsi="Calibri" w:cs="Calibri"/>
          <w:caps w:val="0"/>
          <w:color w:val="1C1A15" w:themeColor="background2" w:themeShade="1A"/>
          <w:sz w:val="22"/>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8"/>
        <w:gridCol w:w="9383"/>
      </w:tblGrid>
      <w:tr w:rsidR="00D33740" w:rsidRPr="003171C5" w14:paraId="1C9647F9" w14:textId="77777777" w:rsidTr="00C7457E">
        <w:trPr>
          <w:trHeight w:hRule="exact" w:val="397"/>
        </w:trPr>
        <w:tc>
          <w:tcPr>
            <w:tcW w:w="398" w:type="dxa"/>
            <w:tcBorders>
              <w:top w:val="nil"/>
              <w:left w:val="nil"/>
              <w:bottom w:val="nil"/>
              <w:right w:val="nil"/>
            </w:tcBorders>
          </w:tcPr>
          <w:p w14:paraId="4141B2E9" w14:textId="77777777" w:rsidR="00D33740" w:rsidRPr="00C7457E" w:rsidRDefault="00D33740" w:rsidP="00C7457E">
            <w:pPr>
              <w:keepNext/>
              <w:keepLines/>
              <w:spacing w:after="0" w:line="240" w:lineRule="auto"/>
              <w:ind w:left="360"/>
              <w:outlineLvl w:val="0"/>
              <w:rPr>
                <w:rFonts w:ascii="Calibri" w:eastAsia="Times New Roman" w:hAnsi="Calibri" w:cs="Calibri"/>
                <w:b/>
                <w:bCs/>
                <w:color w:val="FFFFFF"/>
                <w:sz w:val="24"/>
                <w:szCs w:val="28"/>
              </w:rPr>
            </w:pPr>
          </w:p>
        </w:tc>
        <w:tc>
          <w:tcPr>
            <w:tcW w:w="9383" w:type="dxa"/>
            <w:tcBorders>
              <w:top w:val="nil"/>
              <w:left w:val="nil"/>
              <w:bottom w:val="nil"/>
              <w:right w:val="nil"/>
            </w:tcBorders>
            <w:shd w:val="solid" w:color="7F7F7F" w:fill="auto"/>
          </w:tcPr>
          <w:p w14:paraId="107967F8" w14:textId="2BD801DF" w:rsidR="00D33740" w:rsidRPr="003171C5" w:rsidRDefault="00D33740" w:rsidP="00C7457E">
            <w:pPr>
              <w:keepNext/>
              <w:keepLines/>
              <w:numPr>
                <w:ilvl w:val="0"/>
                <w:numId w:val="15"/>
              </w:numPr>
              <w:spacing w:after="0" w:line="240" w:lineRule="auto"/>
              <w:ind w:left="29" w:firstLine="0"/>
              <w:outlineLvl w:val="0"/>
              <w:rPr>
                <w:rFonts w:ascii="Calibri" w:eastAsia="Times New Roman" w:hAnsi="Calibri" w:cs="Calibri"/>
                <w:b/>
                <w:bCs/>
                <w:color w:val="FFFFFF"/>
                <w:sz w:val="24"/>
                <w:szCs w:val="28"/>
              </w:rPr>
            </w:pPr>
            <w:r>
              <w:rPr>
                <w:rFonts w:ascii="Calibri" w:eastAsia="Times New Roman" w:hAnsi="Calibri" w:cs="Calibri"/>
                <w:b/>
                <w:bCs/>
                <w:color w:val="FFFFFF"/>
                <w:sz w:val="24"/>
                <w:szCs w:val="28"/>
              </w:rPr>
              <w:t>Opmerkingen</w:t>
            </w:r>
          </w:p>
        </w:tc>
      </w:tr>
      <w:tr w:rsidR="00D33740" w:rsidRPr="003D114E" w14:paraId="48220262" w14:textId="77777777" w:rsidTr="00C7457E">
        <w:trPr>
          <w:trHeight w:hRule="exact" w:val="113"/>
        </w:trPr>
        <w:tc>
          <w:tcPr>
            <w:tcW w:w="9781" w:type="dxa"/>
            <w:gridSpan w:val="2"/>
            <w:tcBorders>
              <w:top w:val="nil"/>
              <w:left w:val="nil"/>
              <w:bottom w:val="nil"/>
              <w:right w:val="nil"/>
            </w:tcBorders>
            <w:shd w:val="clear" w:color="auto" w:fill="auto"/>
          </w:tcPr>
          <w:p w14:paraId="4C53DBBF" w14:textId="77777777" w:rsidR="00D33740" w:rsidRPr="003D114E" w:rsidRDefault="00D33740" w:rsidP="0022326B">
            <w:pPr>
              <w:pStyle w:val="nummersvragen"/>
              <w:framePr w:hSpace="0" w:wrap="auto" w:vAnchor="margin" w:xAlign="left" w:yAlign="inline"/>
              <w:suppressOverlap w:val="0"/>
              <w:jc w:val="left"/>
              <w:rPr>
                <w:b w:val="0"/>
                <w:color w:val="FFFFFF"/>
              </w:rPr>
            </w:pPr>
          </w:p>
        </w:tc>
      </w:tr>
      <w:tr w:rsidR="00D33740" w:rsidRPr="003D114E" w14:paraId="44AABD45" w14:textId="77777777" w:rsidTr="00C7457E">
        <w:trPr>
          <w:trHeight w:val="340"/>
        </w:trPr>
        <w:tc>
          <w:tcPr>
            <w:tcW w:w="398" w:type="dxa"/>
            <w:tcBorders>
              <w:top w:val="nil"/>
              <w:left w:val="nil"/>
              <w:bottom w:val="nil"/>
              <w:right w:val="nil"/>
            </w:tcBorders>
            <w:shd w:val="clear" w:color="auto" w:fill="auto"/>
          </w:tcPr>
          <w:p w14:paraId="5BC234D4" w14:textId="21020B2E" w:rsidR="00D33740" w:rsidRPr="003D114E" w:rsidRDefault="00D33740" w:rsidP="0022326B">
            <w:pPr>
              <w:pStyle w:val="nummersvragen"/>
              <w:framePr w:hSpace="0" w:wrap="auto" w:vAnchor="margin" w:xAlign="left" w:yAlign="inline"/>
              <w:suppressOverlap w:val="0"/>
            </w:pPr>
            <w:r>
              <w:t>1</w:t>
            </w:r>
            <w:r w:rsidR="00904666">
              <w:t>3</w:t>
            </w:r>
          </w:p>
        </w:tc>
        <w:tc>
          <w:tcPr>
            <w:tcW w:w="9383" w:type="dxa"/>
            <w:tcBorders>
              <w:top w:val="nil"/>
              <w:left w:val="nil"/>
              <w:bottom w:val="nil"/>
              <w:right w:val="nil"/>
            </w:tcBorders>
            <w:shd w:val="clear" w:color="auto" w:fill="auto"/>
          </w:tcPr>
          <w:p w14:paraId="447190F1" w14:textId="50B0C396" w:rsidR="00D33740" w:rsidRDefault="00411D51" w:rsidP="0022326B">
            <w:pPr>
              <w:pStyle w:val="Vraag"/>
            </w:pPr>
            <w:r>
              <w:t xml:space="preserve">Vermeld hieronder eventuele opmerkingen die u wenst mee te geven ter beoordeling van uw </w:t>
            </w:r>
            <w:r w:rsidR="00CA3547">
              <w:t>advies</w:t>
            </w:r>
            <w:r>
              <w:t>, en die u elders in dit formulier nog niet kon melden</w:t>
            </w:r>
            <w:r w:rsidR="00D33740">
              <w:t>.</w:t>
            </w:r>
          </w:p>
          <w:tbl>
            <w:tblPr>
              <w:tblW w:w="9526" w:type="dxa"/>
              <w:tblLayout w:type="fixed"/>
              <w:tblCellMar>
                <w:top w:w="57" w:type="dxa"/>
                <w:left w:w="57" w:type="dxa"/>
                <w:right w:w="57" w:type="dxa"/>
              </w:tblCellMar>
              <w:tblLook w:val="0000" w:firstRow="0" w:lastRow="0" w:firstColumn="0" w:lastColumn="0" w:noHBand="0" w:noVBand="0"/>
            </w:tblPr>
            <w:tblGrid>
              <w:gridCol w:w="9526"/>
            </w:tblGrid>
            <w:tr w:rsidR="00C7457E" w:rsidRPr="003171C5" w14:paraId="7E07E66A" w14:textId="77777777" w:rsidTr="00C7457E">
              <w:trPr>
                <w:trHeight w:val="340"/>
              </w:trPr>
              <w:tc>
                <w:tcPr>
                  <w:tcW w:w="9526" w:type="dxa"/>
                  <w:tcBorders>
                    <w:bottom w:val="dotted" w:sz="6" w:space="0" w:color="auto"/>
                  </w:tcBorders>
                  <w:shd w:val="clear" w:color="auto" w:fill="auto"/>
                </w:tcPr>
                <w:p w14:paraId="4486AF82" w14:textId="77777777" w:rsidR="00C7457E" w:rsidRPr="003171C5" w:rsidRDefault="00C7457E" w:rsidP="00C7457E">
                  <w:pPr>
                    <w:spacing w:before="120" w:after="120" w:line="240" w:lineRule="auto"/>
                    <w:rPr>
                      <w:rFonts w:ascii="Calibri" w:eastAsia="Calibri" w:hAnsi="Calibri" w:cs="Calibri"/>
                      <w:color w:val="000000"/>
                      <w:sz w:val="20"/>
                      <w:szCs w:val="20"/>
                    </w:rPr>
                  </w:pPr>
                  <w:r>
                    <w:rPr>
                      <w:rFonts w:ascii="Calibri" w:eastAsia="Calibri" w:hAnsi="Calibri" w:cs="Calibri"/>
                      <w:color w:val="000000"/>
                      <w:sz w:val="20"/>
                      <w:szCs w:val="20"/>
                    </w:rPr>
                    <w:fldChar w:fldCharType="begin">
                      <w:ffData>
                        <w:name w:val="Text72"/>
                        <w:enabled/>
                        <w:calcOnExit w:val="0"/>
                        <w:textInput/>
                      </w:ffData>
                    </w:fldChar>
                  </w:r>
                  <w:r>
                    <w:rPr>
                      <w:rFonts w:ascii="Calibri" w:eastAsia="Calibri" w:hAnsi="Calibri" w:cs="Calibri"/>
                      <w:color w:val="000000"/>
                      <w:sz w:val="20"/>
                      <w:szCs w:val="20"/>
                    </w:rPr>
                    <w:instrText xml:space="preserve"> FORMTEXT </w:instrText>
                  </w:r>
                  <w:r>
                    <w:rPr>
                      <w:rFonts w:ascii="Calibri" w:eastAsia="Calibri" w:hAnsi="Calibri" w:cs="Calibri"/>
                      <w:color w:val="000000"/>
                      <w:sz w:val="20"/>
                      <w:szCs w:val="20"/>
                    </w:rPr>
                  </w:r>
                  <w:r>
                    <w:rPr>
                      <w:rFonts w:ascii="Calibri" w:eastAsia="Calibri" w:hAnsi="Calibri" w:cs="Calibri"/>
                      <w:color w:val="000000"/>
                      <w:sz w:val="20"/>
                      <w:szCs w:val="20"/>
                    </w:rPr>
                    <w:fldChar w:fldCharType="separate"/>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noProof/>
                      <w:color w:val="000000"/>
                      <w:sz w:val="20"/>
                      <w:szCs w:val="20"/>
                    </w:rPr>
                    <w:t> </w:t>
                  </w:r>
                  <w:r>
                    <w:rPr>
                      <w:rFonts w:ascii="Calibri" w:eastAsia="Calibri" w:hAnsi="Calibri" w:cs="Calibri"/>
                      <w:color w:val="000000"/>
                      <w:sz w:val="20"/>
                      <w:szCs w:val="20"/>
                    </w:rPr>
                    <w:fldChar w:fldCharType="end"/>
                  </w:r>
                </w:p>
              </w:tc>
            </w:tr>
          </w:tbl>
          <w:p w14:paraId="53D244EB" w14:textId="6F27C129" w:rsidR="00D33740" w:rsidRPr="00E90BBF" w:rsidRDefault="00D33740" w:rsidP="0022326B">
            <w:pPr>
              <w:pStyle w:val="Aanwijzing"/>
              <w:rPr>
                <w:rStyle w:val="Zwaar"/>
                <w:b w:val="0"/>
                <w:bCs/>
              </w:rPr>
            </w:pPr>
          </w:p>
        </w:tc>
      </w:tr>
    </w:tbl>
    <w:p w14:paraId="34733BE7" w14:textId="77777777" w:rsidR="00FD0538" w:rsidRDefault="00FD0538" w:rsidP="00FD0538">
      <w:pPr>
        <w:spacing w:after="480" w:line="240" w:lineRule="auto"/>
        <w:rPr>
          <w:rStyle w:val="Subtieleverwijzing"/>
          <w:rFonts w:ascii="Calibri" w:hAnsi="Calibri" w:cs="Calibri"/>
          <w:caps w:val="0"/>
          <w:color w:val="1C1A15" w:themeColor="background2" w:themeShade="1A"/>
          <w:sz w:val="22"/>
        </w:rPr>
      </w:pPr>
    </w:p>
    <w:p w14:paraId="528DBE48" w14:textId="39742C72" w:rsidR="00D33740" w:rsidRDefault="00D33740" w:rsidP="00F733BA">
      <w:pPr>
        <w:pBdr>
          <w:top w:val="single" w:sz="4" w:space="1" w:color="auto"/>
          <w:left w:val="single" w:sz="4" w:space="4" w:color="auto"/>
          <w:bottom w:val="single" w:sz="4" w:space="1" w:color="auto"/>
          <w:right w:val="single" w:sz="4" w:space="0" w:color="auto"/>
        </w:pBdr>
        <w:snapToGrid w:val="0"/>
        <w:spacing w:before="120" w:line="257" w:lineRule="auto"/>
        <w:ind w:left="567"/>
        <w:jc w:val="center"/>
        <w:rPr>
          <w:rStyle w:val="Hyperlink"/>
          <w:rFonts w:ascii="Calibri" w:hAnsi="Calibri" w:cs="Calibri"/>
        </w:rPr>
      </w:pPr>
      <w:r>
        <w:rPr>
          <w:rStyle w:val="Subtieleverwijzing"/>
          <w:rFonts w:ascii="Calibri" w:hAnsi="Calibri" w:cs="Calibri"/>
          <w:caps w:val="0"/>
          <w:color w:val="1C1A15" w:themeColor="background2" w:themeShade="1A"/>
          <w:sz w:val="22"/>
        </w:rPr>
        <w:t xml:space="preserve">Gelieve dit formulier, samen met de bijlagen </w:t>
      </w:r>
      <w:r w:rsidRPr="009A39A2">
        <w:rPr>
          <w:rStyle w:val="Subtieleverwijzing"/>
          <w:rFonts w:ascii="Calibri" w:hAnsi="Calibri" w:cs="Calibri"/>
          <w:b/>
          <w:bCs/>
          <w:caps w:val="0"/>
          <w:color w:val="1C1A15" w:themeColor="background2" w:themeShade="1A"/>
          <w:sz w:val="22"/>
        </w:rPr>
        <w:t>ten laatste op 31 oktober 2021</w:t>
      </w:r>
      <w:r w:rsidRPr="009A39A2">
        <w:rPr>
          <w:rStyle w:val="Subtieleverwijzing"/>
          <w:rFonts w:ascii="Calibri" w:hAnsi="Calibri" w:cs="Calibri"/>
          <w:caps w:val="0"/>
          <w:color w:val="1C1A15" w:themeColor="background2" w:themeShade="1A"/>
          <w:sz w:val="22"/>
        </w:rPr>
        <w:t xml:space="preserve"> te verzenden naar</w:t>
      </w:r>
      <w:r w:rsidR="009A39A2" w:rsidRPr="009A39A2">
        <w:rPr>
          <w:rStyle w:val="Subtieleverwijzing"/>
          <w:rFonts w:ascii="Calibri" w:hAnsi="Calibri" w:cs="Calibri"/>
          <w:caps w:val="0"/>
          <w:color w:val="1C1A15" w:themeColor="background2" w:themeShade="1A"/>
          <w:sz w:val="22"/>
        </w:rPr>
        <w:t xml:space="preserve"> </w:t>
      </w:r>
      <w:r w:rsidRPr="009A39A2">
        <w:rPr>
          <w:rStyle w:val="Subtieleverwijzing"/>
          <w:rFonts w:ascii="Calibri" w:hAnsi="Calibri" w:cs="Calibri"/>
          <w:caps w:val="0"/>
          <w:color w:val="1C1A15" w:themeColor="background2" w:themeShade="1A"/>
          <w:sz w:val="22"/>
        </w:rPr>
        <w:t xml:space="preserve"> </w:t>
      </w:r>
      <w:hyperlink r:id="rId22" w:history="1">
        <w:r w:rsidR="009A39A2" w:rsidRPr="009A39A2">
          <w:rPr>
            <w:rStyle w:val="Hyperlink"/>
            <w:rFonts w:ascii="Calibri" w:hAnsi="Calibri" w:cs="Calibri"/>
          </w:rPr>
          <w:t>woonmaatschappij@vmsw.be</w:t>
        </w:r>
      </w:hyperlink>
      <w:r w:rsidR="009A39A2" w:rsidRPr="009A39A2">
        <w:rPr>
          <w:rFonts w:ascii="Calibri" w:hAnsi="Calibri"/>
        </w:rPr>
        <w:t>.</w:t>
      </w:r>
    </w:p>
    <w:p w14:paraId="7894BAD2" w14:textId="7CD009E3" w:rsidR="009A39A2" w:rsidRDefault="009A39A2" w:rsidP="00F733BA">
      <w:pPr>
        <w:pBdr>
          <w:top w:val="single" w:sz="4" w:space="1" w:color="auto"/>
          <w:left w:val="single" w:sz="4" w:space="4" w:color="auto"/>
          <w:bottom w:val="single" w:sz="4" w:space="1" w:color="auto"/>
          <w:right w:val="single" w:sz="4" w:space="0" w:color="auto"/>
        </w:pBdr>
        <w:snapToGrid w:val="0"/>
        <w:spacing w:before="120" w:line="257" w:lineRule="auto"/>
        <w:ind w:left="567"/>
        <w:jc w:val="center"/>
        <w:rPr>
          <w:rStyle w:val="Hyperlink"/>
          <w:rFonts w:ascii="Calibri" w:hAnsi="Calibri" w:cs="Calibri"/>
        </w:rPr>
      </w:pPr>
    </w:p>
    <w:p w14:paraId="1B697E7B" w14:textId="77777777" w:rsidR="009A39A2" w:rsidRDefault="009A39A2" w:rsidP="009A39A2">
      <w:pPr>
        <w:pBdr>
          <w:top w:val="single" w:sz="4" w:space="1" w:color="auto"/>
          <w:left w:val="single" w:sz="4" w:space="4" w:color="auto"/>
          <w:bottom w:val="single" w:sz="4" w:space="1" w:color="auto"/>
          <w:right w:val="single" w:sz="4" w:space="0" w:color="auto"/>
        </w:pBdr>
        <w:ind w:left="567"/>
        <w:rPr>
          <w:rStyle w:val="Subtieleverwijzing"/>
          <w:rFonts w:ascii="Calibri" w:hAnsi="Calibri" w:cs="Calibri"/>
          <w:caps w:val="0"/>
          <w:color w:val="1C1A15" w:themeColor="background2" w:themeShade="1A"/>
          <w:sz w:val="22"/>
        </w:rPr>
      </w:pPr>
      <w:r>
        <w:rPr>
          <w:rStyle w:val="Subtieleverwijzing"/>
          <w:rFonts w:ascii="Calibri" w:hAnsi="Calibri" w:cs="Calibri"/>
          <w:caps w:val="0"/>
          <w:color w:val="1C1A15" w:themeColor="background2" w:themeShade="1A"/>
          <w:sz w:val="22"/>
        </w:rPr>
        <w:t>Dank voor uw medewerking.</w:t>
      </w:r>
    </w:p>
    <w:sectPr w:rsidR="009A39A2" w:rsidSect="00FD0538">
      <w:type w:val="continuous"/>
      <w:pgSz w:w="11906" w:h="16838" w:code="9"/>
      <w:pgMar w:top="2211" w:right="991" w:bottom="2127" w:left="1134"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35222" w14:textId="77777777" w:rsidR="000E412C" w:rsidRDefault="000E412C" w:rsidP="00F11703">
      <w:pPr>
        <w:spacing w:line="240" w:lineRule="auto"/>
      </w:pPr>
      <w:r>
        <w:separator/>
      </w:r>
    </w:p>
    <w:p w14:paraId="26C2CB67" w14:textId="77777777" w:rsidR="000E412C" w:rsidRDefault="000E412C"/>
  </w:endnote>
  <w:endnote w:type="continuationSeparator" w:id="0">
    <w:p w14:paraId="590F7426" w14:textId="77777777" w:rsidR="000E412C" w:rsidRDefault="000E412C" w:rsidP="00F11703">
      <w:pPr>
        <w:spacing w:line="240" w:lineRule="auto"/>
      </w:pPr>
      <w:r>
        <w:continuationSeparator/>
      </w:r>
    </w:p>
    <w:p w14:paraId="40E7C9B8" w14:textId="77777777" w:rsidR="000E412C" w:rsidRDefault="000E412C"/>
  </w:endnote>
  <w:endnote w:type="continuationNotice" w:id="1">
    <w:p w14:paraId="053D3861" w14:textId="77777777" w:rsidR="000E412C" w:rsidRDefault="000E41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erif-Regular">
    <w:altName w:val="Calibri"/>
    <w:panose1 w:val="00000000000000000000"/>
    <w:charset w:val="4D"/>
    <w:family w:val="auto"/>
    <w:notTrueType/>
    <w:pitch w:val="variable"/>
    <w:sig w:usb0="00000007" w:usb1="00000000" w:usb2="00000000" w:usb3="00000000" w:csb0="00000093" w:csb1="00000000"/>
  </w:font>
  <w:font w:name="Flanders Art Sans">
    <w:altName w:val="﷽﷽﷽﷽﷽﷽﷽﷽New"/>
    <w:panose1 w:val="00000000000000000000"/>
    <w:charset w:val="4D"/>
    <w:family w:val="auto"/>
    <w:notTrueType/>
    <w:pitch w:val="variable"/>
    <w:sig w:usb0="00000007" w:usb1="00000000" w:usb2="00000000" w:usb3="00000000" w:csb0="00000093" w:csb1="00000000"/>
  </w:font>
  <w:font w:name="Flanders Art Serif">
    <w:altName w:val="Flanders Art Serif"/>
    <w:panose1 w:val="00000000000000000000"/>
    <w:charset w:val="4D"/>
    <w:family w:val="auto"/>
    <w:notTrueType/>
    <w:pitch w:val="variable"/>
    <w:sig w:usb0="00000007" w:usb1="00000000" w:usb2="00000000" w:usb3="00000000" w:csb0="00000093" w:csb1="00000000"/>
  </w:font>
  <w:font w:name="Wingdings 3">
    <w:panose1 w:val="05040102010807070707"/>
    <w:charset w:val="02"/>
    <w:family w:val="roman"/>
    <w:pitch w:val="variable"/>
    <w:sig w:usb0="00000000" w:usb1="10000000" w:usb2="00000000" w:usb3="00000000" w:csb0="80000000" w:csb1="00000000"/>
  </w:font>
  <w:font w:name="FlandersArtSans-Bold">
    <w:altName w:val="Calibri"/>
    <w:panose1 w:val="00000000000000000000"/>
    <w:charset w:val="4D"/>
    <w:family w:val="auto"/>
    <w:notTrueType/>
    <w:pitch w:val="variable"/>
    <w:sig w:usb0="00000007" w:usb1="00000000" w:usb2="00000000" w:usb3="00000000" w:csb0="00000093" w:csb1="00000000"/>
  </w:font>
  <w:font w:name="FlandersArtSans-Regular">
    <w:altName w:val="Calibri"/>
    <w:panose1 w:val="00000000000000000000"/>
    <w:charset w:val="4D"/>
    <w:family w:val="auto"/>
    <w:notTrueType/>
    <w:pitch w:val="variable"/>
    <w:sig w:usb0="00000007" w:usb1="00000000" w:usb2="00000000" w:usb3="00000000" w:csb0="00000093" w:csb1="00000000"/>
  </w:font>
  <w:font w:name="FlandersArtSerif-Bold">
    <w:altName w:val="Calibri"/>
    <w:panose1 w:val="00000000000000000000"/>
    <w:charset w:val="4D"/>
    <w:family w:val="auto"/>
    <w:notTrueType/>
    <w:pitch w:val="variable"/>
    <w:sig w:usb0="00000007" w:usb1="00000000" w:usb2="00000000" w:usb3="00000000" w:csb0="00000093" w:csb1="00000000"/>
  </w:font>
  <w:font w:name="FlandersArtSerif-Medium">
    <w:altName w:val="Calibri"/>
    <w:panose1 w:val="00000000000000000000"/>
    <w:charset w:val="4D"/>
    <w:family w:val="auto"/>
    <w:notTrueType/>
    <w:pitch w:val="variable"/>
    <w:sig w:usb0="00000007" w:usb1="00000000" w:usb2="00000000" w:usb3="00000000" w:csb0="00000093" w:csb1="00000000"/>
  </w:font>
  <w:font w:name="Tahoma">
    <w:panose1 w:val="020B0604030504040204"/>
    <w:charset w:val="00"/>
    <w:family w:val="swiss"/>
    <w:pitch w:val="variable"/>
    <w:sig w:usb0="00000287" w:usb1="00000000" w:usb2="00000000" w:usb3="00000000" w:csb0="0000009F" w:csb1="00000000"/>
  </w:font>
  <w:font w:name="FlandersArtSans-Medium">
    <w:altName w:val="Calibri"/>
    <w:panose1 w:val="00000000000000000000"/>
    <w:charset w:val="4D"/>
    <w:family w:val="auto"/>
    <w:notTrueType/>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23AE8" w14:textId="05B1CD9E" w:rsidR="006F22D4" w:rsidRDefault="006F22D4" w:rsidP="00E8604C">
    <w:pPr>
      <w:pStyle w:val="streepjes"/>
    </w:pPr>
    <w:r>
      <w:tab/>
      <w:t>//</w:t>
    </w:r>
    <w:r w:rsidRPr="00FF15EB">
      <w:t>////////////////////////////////////////////////////////////////////////////////////////////////////////////////////////////////////////////////////////////</w:t>
    </w:r>
  </w:p>
  <w:p w14:paraId="3DAED5DD" w14:textId="4E6BF6C9" w:rsidR="006F22D4" w:rsidRPr="00904666" w:rsidRDefault="006F22D4">
    <w:pPr>
      <w:pStyle w:val="Voettekst"/>
      <w:rPr>
        <w:rFonts w:ascii="Calibri" w:hAnsi="Calibri"/>
      </w:rPr>
    </w:pPr>
    <w:r w:rsidRPr="00904666">
      <w:rPr>
        <w:rFonts w:ascii="Calibri" w:hAnsi="Calibri"/>
      </w:rPr>
      <w:t xml:space="preserve">pagina </w:t>
    </w:r>
    <w:r w:rsidRPr="00904666">
      <w:rPr>
        <w:rFonts w:ascii="Calibri" w:hAnsi="Calibri"/>
      </w:rPr>
      <w:fldChar w:fldCharType="begin"/>
    </w:r>
    <w:r w:rsidRPr="00904666">
      <w:rPr>
        <w:rFonts w:ascii="Calibri" w:hAnsi="Calibri"/>
      </w:rPr>
      <w:instrText xml:space="preserve"> PAGE   \* MERGEFORMAT </w:instrText>
    </w:r>
    <w:r w:rsidRPr="00904666">
      <w:rPr>
        <w:rFonts w:ascii="Calibri" w:hAnsi="Calibri"/>
      </w:rPr>
      <w:fldChar w:fldCharType="separate"/>
    </w:r>
    <w:r w:rsidR="00FE1FFF">
      <w:rPr>
        <w:rFonts w:ascii="Calibri" w:hAnsi="Calibri"/>
        <w:noProof/>
      </w:rPr>
      <w:t>4</w:t>
    </w:r>
    <w:r w:rsidRPr="00904666">
      <w:rPr>
        <w:rFonts w:ascii="Calibri" w:hAnsi="Calibri"/>
        <w:noProof/>
      </w:rPr>
      <w:fldChar w:fldCharType="end"/>
    </w:r>
    <w:r w:rsidRPr="00904666">
      <w:rPr>
        <w:rFonts w:ascii="Calibri" w:hAnsi="Calibri"/>
      </w:rPr>
      <w:t xml:space="preserve"> van </w:t>
    </w:r>
    <w:r w:rsidR="00EA6863" w:rsidRPr="00904666">
      <w:rPr>
        <w:rFonts w:ascii="Calibri" w:hAnsi="Calibri"/>
      </w:rPr>
      <w:fldChar w:fldCharType="begin"/>
    </w:r>
    <w:r w:rsidR="00EA6863" w:rsidRPr="00904666">
      <w:rPr>
        <w:rFonts w:ascii="Calibri" w:hAnsi="Calibri"/>
      </w:rPr>
      <w:instrText xml:space="preserve"> NUMPAGES   \* MERGEFORMAT </w:instrText>
    </w:r>
    <w:r w:rsidR="00EA6863" w:rsidRPr="00904666">
      <w:rPr>
        <w:rFonts w:ascii="Calibri" w:hAnsi="Calibri"/>
      </w:rPr>
      <w:fldChar w:fldCharType="separate"/>
    </w:r>
    <w:r w:rsidR="00FE1FFF">
      <w:rPr>
        <w:rFonts w:ascii="Calibri" w:hAnsi="Calibri"/>
        <w:noProof/>
      </w:rPr>
      <w:t>5</w:t>
    </w:r>
    <w:r w:rsidR="00EA6863" w:rsidRPr="00904666">
      <w:rPr>
        <w:rFonts w:ascii="Calibri" w:hAnsi="Calibri"/>
        <w:noProof/>
      </w:rPr>
      <w:fldChar w:fldCharType="end"/>
    </w:r>
    <w:r w:rsidRPr="00904666">
      <w:rPr>
        <w:rFonts w:ascii="Calibri" w:hAnsi="Calibri"/>
      </w:rPr>
      <w:tab/>
    </w:r>
    <w:sdt>
      <w:sdtPr>
        <w:rPr>
          <w:rFonts w:ascii="Calibri" w:hAnsi="Calibri"/>
        </w:rPr>
        <w:tag w:val=""/>
        <w:id w:val="1806930"/>
        <w:dataBinding w:prefixMappings="xmlns:ns0='http://purl.org/dc/elements/1.1/' xmlns:ns1='http://schemas.openxmlformats.org/package/2006/metadata/core-properties' " w:xpath="/ns1:coreProperties[1]/ns0:title[1]" w:storeItemID="{6C3C8BC8-F283-45AE-878A-BAB7291924A1}"/>
        <w:text/>
      </w:sdtPr>
      <w:sdtEndPr/>
      <w:sdtContent>
        <w:r w:rsidR="0039650C" w:rsidRPr="00904666">
          <w:rPr>
            <w:rFonts w:ascii="Calibri" w:hAnsi="Calibri"/>
          </w:rPr>
          <w:t>voorstel</w:t>
        </w:r>
        <w:r w:rsidR="00DA361A" w:rsidRPr="00904666">
          <w:rPr>
            <w:rFonts w:ascii="Calibri" w:hAnsi="Calibri"/>
          </w:rPr>
          <w:t xml:space="preserve"> werkingsgebied woonmaatschappij</w:t>
        </w:r>
      </w:sdtContent>
    </w:sdt>
    <w:r w:rsidRPr="00904666">
      <w:rPr>
        <w:rFonts w:ascii="Calibri" w:hAnsi="Calibri"/>
      </w:rPr>
      <w:tab/>
    </w:r>
    <w:sdt>
      <w:sdtPr>
        <w:rPr>
          <w:rFonts w:ascii="Calibri" w:hAnsi="Calibri"/>
        </w:rPr>
        <w:id w:val="1806931"/>
        <w:docPartObj>
          <w:docPartGallery w:val="Page Numbers (Top of Page)"/>
          <w:docPartUnique/>
        </w:docPartObj>
      </w:sdtPr>
      <w:sdtEndPr/>
      <w:sdtContent>
        <w:sdt>
          <w:sdtPr>
            <w:rPr>
              <w:rFonts w:ascii="Calibri" w:hAnsi="Calibri"/>
            </w:rPr>
            <w:id w:val="1806932"/>
            <w:docPartObj>
              <w:docPartGallery w:val="Page Numbers (Top of Page)"/>
              <w:docPartUnique/>
            </w:docPartObj>
          </w:sdtPr>
          <w:sdtEndPr/>
          <w:sdtContent>
            <w:sdt>
              <w:sdtPr>
                <w:rPr>
                  <w:rFonts w:ascii="Calibri" w:hAnsi="Calibri"/>
                </w:rPr>
                <w:tag w:val=""/>
                <w:id w:val="1806929"/>
                <w:dataBinding w:prefixMappings="xmlns:ns0='http://schemas.microsoft.com/office/2006/coverPageProps' " w:xpath="/ns0:CoverPageProperties[1]/ns0:PublishDate[1]" w:storeItemID="{55AF091B-3C7A-41E3-B477-F2FDAA23CFDA}"/>
                <w:date w:fullDate="2021-06-23T00:00:00Z">
                  <w:dateFormat w:val="d.MM.yyyy"/>
                  <w:lid w:val="nl-BE"/>
                  <w:storeMappedDataAs w:val="dateTime"/>
                  <w:calendar w:val="gregorian"/>
                </w:date>
              </w:sdtPr>
              <w:sdtEndPr/>
              <w:sdtContent>
                <w:r w:rsidR="00A65EC9">
                  <w:rPr>
                    <w:rFonts w:ascii="Calibri" w:hAnsi="Calibri"/>
                  </w:rPr>
                  <w:t>23.06.2021</w:t>
                </w:r>
              </w:sdtContent>
            </w:sdt>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671A5" w14:textId="558276C6" w:rsidR="006F22D4" w:rsidRDefault="006F22D4" w:rsidP="00C7457E">
    <w:pPr>
      <w:pStyle w:val="streepjes"/>
    </w:pPr>
    <w:r>
      <w:tab/>
      <w:t>//</w:t>
    </w:r>
    <w:r w:rsidRPr="00FF15EB">
      <w:t>////////////////////////////////////////////////////////////////////////////////////////////////////////////////////////////////////////////////////////////</w:t>
    </w:r>
  </w:p>
  <w:p w14:paraId="6122A580" w14:textId="6C7A4BEA" w:rsidR="006F22D4" w:rsidRPr="00904666" w:rsidRDefault="00FE1FFF" w:rsidP="00FF15EB">
    <w:pPr>
      <w:pStyle w:val="Voettekst"/>
      <w:rPr>
        <w:rFonts w:ascii="Calibri" w:hAnsi="Calibri"/>
      </w:rPr>
    </w:pPr>
    <w:sdt>
      <w:sdtPr>
        <w:rPr>
          <w:rFonts w:ascii="Calibri" w:hAnsi="Calibri"/>
        </w:rPr>
        <w:tag w:val=""/>
        <w:id w:val="-1744712615"/>
        <w:dataBinding w:prefixMappings="xmlns:ns0='http://schemas.microsoft.com/office/2006/coverPageProps' " w:xpath="/ns0:CoverPageProperties[1]/ns0:PublishDate[1]" w:storeItemID="{55AF091B-3C7A-41E3-B477-F2FDAA23CFDA}"/>
        <w:date w:fullDate="2021-06-23T00:00:00Z">
          <w:dateFormat w:val="d.MM.yyyy"/>
          <w:lid w:val="nl-BE"/>
          <w:storeMappedDataAs w:val="dateTime"/>
          <w:calendar w:val="gregorian"/>
        </w:date>
      </w:sdtPr>
      <w:sdtEndPr/>
      <w:sdtContent>
        <w:r w:rsidR="00A65EC9">
          <w:rPr>
            <w:rFonts w:ascii="Calibri" w:hAnsi="Calibri"/>
          </w:rPr>
          <w:t>23.06.2021</w:t>
        </w:r>
      </w:sdtContent>
    </w:sdt>
    <w:r w:rsidR="006F22D4" w:rsidRPr="00904666">
      <w:rPr>
        <w:rFonts w:ascii="Calibri" w:hAnsi="Calibri"/>
      </w:rPr>
      <w:tab/>
    </w:r>
    <w:sdt>
      <w:sdtPr>
        <w:rPr>
          <w:rFonts w:ascii="Calibri" w:hAnsi="Calibri"/>
        </w:rPr>
        <w:tag w:val=""/>
        <w:id w:val="-1270078250"/>
        <w:dataBinding w:prefixMappings="xmlns:ns0='http://purl.org/dc/elements/1.1/' xmlns:ns1='http://schemas.openxmlformats.org/package/2006/metadata/core-properties' " w:xpath="/ns1:coreProperties[1]/ns0:title[1]" w:storeItemID="{6C3C8BC8-F283-45AE-878A-BAB7291924A1}"/>
        <w:text/>
      </w:sdtPr>
      <w:sdtEndPr/>
      <w:sdtContent>
        <w:r w:rsidR="0039650C" w:rsidRPr="00904666">
          <w:rPr>
            <w:rFonts w:ascii="Calibri" w:hAnsi="Calibri"/>
          </w:rPr>
          <w:t>voorstel werkingsgebied woonmaatschappij</w:t>
        </w:r>
      </w:sdtContent>
    </w:sdt>
    <w:r w:rsidR="006F22D4" w:rsidRPr="00904666">
      <w:rPr>
        <w:rFonts w:ascii="Calibri" w:hAnsi="Calibri"/>
      </w:rPr>
      <w:tab/>
    </w:r>
    <w:sdt>
      <w:sdtPr>
        <w:rPr>
          <w:rFonts w:ascii="Calibri" w:hAnsi="Calibri"/>
        </w:rPr>
        <w:id w:val="-789278506"/>
        <w:docPartObj>
          <w:docPartGallery w:val="Page Numbers (Top of Page)"/>
          <w:docPartUnique/>
        </w:docPartObj>
      </w:sdtPr>
      <w:sdtEndPr/>
      <w:sdtContent>
        <w:sdt>
          <w:sdtPr>
            <w:rPr>
              <w:rFonts w:ascii="Calibri" w:hAnsi="Calibri"/>
            </w:rPr>
            <w:id w:val="92936805"/>
            <w:docPartObj>
              <w:docPartGallery w:val="Page Numbers (Top of Page)"/>
              <w:docPartUnique/>
            </w:docPartObj>
          </w:sdtPr>
          <w:sdtEndPr/>
          <w:sdtContent>
            <w:r w:rsidR="006F22D4" w:rsidRPr="00904666">
              <w:rPr>
                <w:rFonts w:ascii="Calibri" w:hAnsi="Calibri"/>
              </w:rPr>
              <w:t xml:space="preserve">pagina </w:t>
            </w:r>
            <w:r w:rsidR="006F22D4" w:rsidRPr="00904666">
              <w:rPr>
                <w:rFonts w:ascii="Calibri" w:hAnsi="Calibri"/>
              </w:rPr>
              <w:fldChar w:fldCharType="begin"/>
            </w:r>
            <w:r w:rsidR="006F22D4" w:rsidRPr="00904666">
              <w:rPr>
                <w:rFonts w:ascii="Calibri" w:hAnsi="Calibri"/>
              </w:rPr>
              <w:instrText xml:space="preserve"> PAGE   \* MERGEFORMAT </w:instrText>
            </w:r>
            <w:r w:rsidR="006F22D4" w:rsidRPr="00904666">
              <w:rPr>
                <w:rFonts w:ascii="Calibri" w:hAnsi="Calibri"/>
              </w:rPr>
              <w:fldChar w:fldCharType="separate"/>
            </w:r>
            <w:r>
              <w:rPr>
                <w:rFonts w:ascii="Calibri" w:hAnsi="Calibri"/>
                <w:noProof/>
              </w:rPr>
              <w:t>3</w:t>
            </w:r>
            <w:r w:rsidR="006F22D4" w:rsidRPr="00904666">
              <w:rPr>
                <w:rFonts w:ascii="Calibri" w:hAnsi="Calibri"/>
                <w:noProof/>
              </w:rPr>
              <w:fldChar w:fldCharType="end"/>
            </w:r>
            <w:r w:rsidR="006F22D4" w:rsidRPr="00904666">
              <w:rPr>
                <w:rFonts w:ascii="Calibri" w:hAnsi="Calibri"/>
              </w:rPr>
              <w:t xml:space="preserve"> van </w:t>
            </w:r>
            <w:r w:rsidR="00EA6863" w:rsidRPr="00904666">
              <w:rPr>
                <w:rFonts w:ascii="Calibri" w:hAnsi="Calibri"/>
              </w:rPr>
              <w:fldChar w:fldCharType="begin"/>
            </w:r>
            <w:r w:rsidR="00EA6863" w:rsidRPr="00904666">
              <w:rPr>
                <w:rFonts w:ascii="Calibri" w:hAnsi="Calibri"/>
              </w:rPr>
              <w:instrText xml:space="preserve"> NUMPAGES  \* Arabic  \* MERGEFORMAT </w:instrText>
            </w:r>
            <w:r w:rsidR="00EA6863" w:rsidRPr="00904666">
              <w:rPr>
                <w:rFonts w:ascii="Calibri" w:hAnsi="Calibri"/>
              </w:rPr>
              <w:fldChar w:fldCharType="separate"/>
            </w:r>
            <w:r>
              <w:rPr>
                <w:rFonts w:ascii="Calibri" w:hAnsi="Calibri"/>
                <w:noProof/>
              </w:rPr>
              <w:t>5</w:t>
            </w:r>
            <w:r w:rsidR="00EA6863" w:rsidRPr="00904666">
              <w:rPr>
                <w:rFonts w:ascii="Calibri" w:hAnsi="Calibri"/>
                <w:noProof/>
              </w:rPr>
              <w:fldChar w:fldCharType="end"/>
            </w:r>
          </w:sdtContent>
        </w:sdt>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DF0A3A" w14:textId="77777777" w:rsidR="006F22D4" w:rsidRPr="00745796" w:rsidRDefault="006F22D4" w:rsidP="00FF15EB">
    <w:pPr>
      <w:pStyle w:val="streepjes"/>
      <w:rPr>
        <w:rFonts w:ascii="FlandersArtSans-Regular" w:hAnsi="FlandersArtSans-Regular"/>
      </w:rPr>
    </w:pPr>
    <w:r w:rsidRPr="00745796">
      <w:rPr>
        <w:rFonts w:ascii="FlandersArtSans-Regular" w:hAnsi="FlandersArtSans-Regular"/>
        <w:noProof/>
        <w:lang w:eastAsia="nl-BE"/>
      </w:rPr>
      <w:drawing>
        <wp:anchor distT="0" distB="0" distL="114300" distR="114300" simplePos="0" relativeHeight="251658241" behindDoc="1" locked="0" layoutInCell="1" allowOverlap="1" wp14:anchorId="33940C51" wp14:editId="33940C52">
          <wp:simplePos x="0" y="0"/>
          <wp:positionH relativeFrom="page">
            <wp:posOffset>715992</wp:posOffset>
          </wp:positionH>
          <wp:positionV relativeFrom="page">
            <wp:posOffset>9756605</wp:posOffset>
          </wp:positionV>
          <wp:extent cx="1270800" cy="539739"/>
          <wp:effectExtent l="0" t="0" r="5715" b="0"/>
          <wp:wrapNone/>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a_verbeelding_kopp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0800" cy="539739"/>
                  </a:xfrm>
                  <a:prstGeom prst="rect">
                    <a:avLst/>
                  </a:prstGeom>
                </pic:spPr>
              </pic:pic>
            </a:graphicData>
          </a:graphic>
          <wp14:sizeRelH relativeFrom="margin">
            <wp14:pctWidth>0</wp14:pctWidth>
          </wp14:sizeRelH>
          <wp14:sizeRelV relativeFrom="margin">
            <wp14:pctHeight>0</wp14:pctHeight>
          </wp14:sizeRelV>
        </wp:anchor>
      </w:drawing>
    </w:r>
    <w:r w:rsidRPr="00745796">
      <w:rPr>
        <w:rFonts w:ascii="FlandersArtSans-Regular" w:hAnsi="FlandersArtSans-Regular"/>
      </w:rPr>
      <w:t>www.wonenvlaanderen.be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A505F6" w14:textId="77777777" w:rsidR="000E412C" w:rsidRDefault="000E412C">
      <w:r>
        <w:separator/>
      </w:r>
    </w:p>
  </w:footnote>
  <w:footnote w:type="continuationSeparator" w:id="0">
    <w:p w14:paraId="3ECEE58D" w14:textId="77777777" w:rsidR="000E412C" w:rsidRDefault="000E412C" w:rsidP="00F11703">
      <w:pPr>
        <w:spacing w:line="240" w:lineRule="auto"/>
      </w:pPr>
      <w:r>
        <w:continuationSeparator/>
      </w:r>
    </w:p>
    <w:p w14:paraId="224929E4" w14:textId="77777777" w:rsidR="000E412C" w:rsidRDefault="000E412C"/>
  </w:footnote>
  <w:footnote w:type="continuationNotice" w:id="1">
    <w:p w14:paraId="78C5F69B" w14:textId="77777777" w:rsidR="000E412C" w:rsidRDefault="000E412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48105" w14:textId="77777777" w:rsidR="006F22D4" w:rsidRPr="00085562" w:rsidRDefault="006F22D4" w:rsidP="00EC680D">
    <w:pPr>
      <w:pStyle w:val="HeaderenFooterpagina1"/>
      <w:tabs>
        <w:tab w:val="right" w:pos="9921"/>
      </w:tabs>
      <w:spacing w:after="600"/>
      <w:jc w:val="left"/>
      <w:rPr>
        <w:rStyle w:val="KoptekstChar"/>
        <w:color w:val="1F497D"/>
      </w:rPr>
    </w:pPr>
    <w:r w:rsidRPr="00085562">
      <w:rPr>
        <w:noProof/>
        <w:color w:val="1F497D"/>
        <w:lang w:eastAsia="nl-BE"/>
      </w:rPr>
      <w:drawing>
        <wp:anchor distT="0" distB="0" distL="114300" distR="114300" simplePos="0" relativeHeight="251658240" behindDoc="0" locked="0" layoutInCell="1" allowOverlap="1" wp14:anchorId="33940C4F" wp14:editId="33940C50">
          <wp:simplePos x="0" y="0"/>
          <wp:positionH relativeFrom="page">
            <wp:posOffset>715992</wp:posOffset>
          </wp:positionH>
          <wp:positionV relativeFrom="page">
            <wp:posOffset>543464</wp:posOffset>
          </wp:positionV>
          <wp:extent cx="3225599" cy="660883"/>
          <wp:effectExtent l="0" t="0" r="0" b="0"/>
          <wp:wrapNone/>
          <wp:docPr id="3" name="Afbeeld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iteit-3-regels-koppen.png"/>
                  <pic:cNvPicPr/>
                </pic:nvPicPr>
                <pic:blipFill>
                  <a:blip r:embed="rId1">
                    <a:extLst>
                      <a:ext uri="{28A0092B-C50C-407E-A947-70E740481C1C}">
                        <a14:useLocalDpi xmlns:a14="http://schemas.microsoft.com/office/drawing/2010/main" val="0"/>
                      </a:ext>
                    </a:extLst>
                  </a:blip>
                  <a:stretch>
                    <a:fillRect/>
                  </a:stretch>
                </pic:blipFill>
                <pic:spPr>
                  <a:xfrm>
                    <a:off x="0" y="0"/>
                    <a:ext cx="3225599" cy="660883"/>
                  </a:xfrm>
                  <a:prstGeom prst="rect">
                    <a:avLst/>
                  </a:prstGeom>
                </pic:spPr>
              </pic:pic>
            </a:graphicData>
          </a:graphic>
        </wp:anchor>
      </w:drawing>
    </w:r>
    <w:r w:rsidRPr="00085562">
      <w:rPr>
        <w:noProof/>
        <w:color w:val="1F497D"/>
        <w:sz w:val="32"/>
        <w:szCs w:val="32"/>
        <w:lang w:eastAsia="en-GB"/>
      </w:rPr>
      <w:tab/>
    </w:r>
    <w:r w:rsidRPr="00085562">
      <w:rPr>
        <w:noProof/>
        <w:color w:val="1F497D"/>
        <w:sz w:val="32"/>
        <w:szCs w:val="32"/>
        <w:lang w:eastAsia="en-GB"/>
      </w:rPr>
      <w:tab/>
    </w:r>
    <w:sdt>
      <w:sdtPr>
        <w:rPr>
          <w:noProof/>
          <w:color w:val="1F497D"/>
          <w:sz w:val="32"/>
          <w:szCs w:val="32"/>
          <w:lang w:eastAsia="en-GB"/>
        </w:rPr>
        <w:id w:val="1788392552"/>
        <w:showingPlcHdr/>
      </w:sdtPr>
      <w:sdtEndPr>
        <w:rPr>
          <w:rStyle w:val="KoptekstChar"/>
          <w:rFonts w:ascii="FlandersArtSerif-Regular" w:hAnsi="FlandersArtSerif-Regular"/>
        </w:rPr>
      </w:sdtEndPr>
      <w:sdtContent>
        <w:r w:rsidRPr="00085562">
          <w:rPr>
            <w:noProof/>
            <w:color w:val="1F497D"/>
            <w:sz w:val="32"/>
            <w:szCs w:val="32"/>
            <w:lang w:eastAsia="en-GB"/>
          </w:rPr>
          <w:t xml:space="preserve">     </w:t>
        </w:r>
      </w:sdtContent>
    </w:sdt>
    <w:r w:rsidRPr="00085562">
      <w:rPr>
        <w:rStyle w:val="KoptekstChar"/>
        <w:color w:val="1F497D"/>
      </w:rPr>
      <w:t>/ aanvraagformulier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73CE8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B766BB"/>
    <w:multiLevelType w:val="hybridMultilevel"/>
    <w:tmpl w:val="E8C6B692"/>
    <w:lvl w:ilvl="0" w:tplc="3CECBB5A">
      <w:numFmt w:val="bullet"/>
      <w:lvlText w:val="-"/>
      <w:lvlJc w:val="left"/>
      <w:pPr>
        <w:ind w:left="720" w:hanging="360"/>
      </w:pPr>
      <w:rPr>
        <w:rFonts w:ascii="FlandersArtSerif-Regular" w:eastAsiaTheme="minorHAnsi" w:hAnsi="FlandersArtSerif-Regular"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0359239E"/>
    <w:multiLevelType w:val="hybridMultilevel"/>
    <w:tmpl w:val="4D484E22"/>
    <w:lvl w:ilvl="0" w:tplc="E1F64E5C">
      <w:start w:val="1"/>
      <w:numFmt w:val="bullet"/>
      <w:pStyle w:val="Lijstopsomteken5"/>
      <w:lvlText w:val="+"/>
      <w:lvlJc w:val="left"/>
      <w:pPr>
        <w:ind w:left="1800" w:hanging="360"/>
      </w:pPr>
      <w:rPr>
        <w:rFonts w:ascii="Flanders Art Sans" w:hAnsi="Flanders Art Sans" w:hint="default"/>
        <w:color w:val="auto"/>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3">
    <w:nsid w:val="0F41603E"/>
    <w:multiLevelType w:val="multilevel"/>
    <w:tmpl w:val="018CA3AA"/>
    <w:lvl w:ilvl="0">
      <w:start w:val="1"/>
      <w:numFmt w:val="bullet"/>
      <w:pStyle w:val="Vlottetekst-roodMSF"/>
      <w:lvlText w:val="–"/>
      <w:lvlJc w:val="left"/>
      <w:pPr>
        <w:ind w:left="360" w:hanging="360"/>
      </w:pPr>
      <w:rPr>
        <w:rFonts w:ascii="Flanders Art Serif" w:hAnsi="Flanders Art Serif" w:hint="default"/>
        <w:color w:val="auto"/>
        <w:sz w:val="20"/>
        <w:szCs w:val="20"/>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2E630DA"/>
    <w:multiLevelType w:val="hybridMultilevel"/>
    <w:tmpl w:val="8D62867E"/>
    <w:lvl w:ilvl="0" w:tplc="08130003">
      <w:start w:val="1"/>
      <w:numFmt w:val="bullet"/>
      <w:lvlText w:val="o"/>
      <w:lvlJc w:val="left"/>
      <w:pPr>
        <w:ind w:left="748" w:hanging="360"/>
      </w:pPr>
      <w:rPr>
        <w:rFonts w:ascii="Courier New" w:hAnsi="Courier New" w:cs="Courier New" w:hint="default"/>
      </w:rPr>
    </w:lvl>
    <w:lvl w:ilvl="1" w:tplc="08130003">
      <w:start w:val="1"/>
      <w:numFmt w:val="bullet"/>
      <w:lvlText w:val="o"/>
      <w:lvlJc w:val="left"/>
      <w:pPr>
        <w:ind w:left="1468" w:hanging="360"/>
      </w:pPr>
      <w:rPr>
        <w:rFonts w:ascii="Courier New" w:hAnsi="Courier New" w:cs="Courier New" w:hint="default"/>
      </w:rPr>
    </w:lvl>
    <w:lvl w:ilvl="2" w:tplc="08130005" w:tentative="1">
      <w:start w:val="1"/>
      <w:numFmt w:val="bullet"/>
      <w:lvlText w:val=""/>
      <w:lvlJc w:val="left"/>
      <w:pPr>
        <w:ind w:left="2188" w:hanging="360"/>
      </w:pPr>
      <w:rPr>
        <w:rFonts w:ascii="Wingdings" w:hAnsi="Wingdings" w:hint="default"/>
      </w:rPr>
    </w:lvl>
    <w:lvl w:ilvl="3" w:tplc="08130001" w:tentative="1">
      <w:start w:val="1"/>
      <w:numFmt w:val="bullet"/>
      <w:lvlText w:val=""/>
      <w:lvlJc w:val="left"/>
      <w:pPr>
        <w:ind w:left="2908" w:hanging="360"/>
      </w:pPr>
      <w:rPr>
        <w:rFonts w:ascii="Symbol" w:hAnsi="Symbol" w:hint="default"/>
      </w:rPr>
    </w:lvl>
    <w:lvl w:ilvl="4" w:tplc="08130003" w:tentative="1">
      <w:start w:val="1"/>
      <w:numFmt w:val="bullet"/>
      <w:lvlText w:val="o"/>
      <w:lvlJc w:val="left"/>
      <w:pPr>
        <w:ind w:left="3628" w:hanging="360"/>
      </w:pPr>
      <w:rPr>
        <w:rFonts w:ascii="Courier New" w:hAnsi="Courier New" w:cs="Courier New" w:hint="default"/>
      </w:rPr>
    </w:lvl>
    <w:lvl w:ilvl="5" w:tplc="08130005" w:tentative="1">
      <w:start w:val="1"/>
      <w:numFmt w:val="bullet"/>
      <w:lvlText w:val=""/>
      <w:lvlJc w:val="left"/>
      <w:pPr>
        <w:ind w:left="4348" w:hanging="360"/>
      </w:pPr>
      <w:rPr>
        <w:rFonts w:ascii="Wingdings" w:hAnsi="Wingdings" w:hint="default"/>
      </w:rPr>
    </w:lvl>
    <w:lvl w:ilvl="6" w:tplc="08130001" w:tentative="1">
      <w:start w:val="1"/>
      <w:numFmt w:val="bullet"/>
      <w:lvlText w:val=""/>
      <w:lvlJc w:val="left"/>
      <w:pPr>
        <w:ind w:left="5068" w:hanging="360"/>
      </w:pPr>
      <w:rPr>
        <w:rFonts w:ascii="Symbol" w:hAnsi="Symbol" w:hint="default"/>
      </w:rPr>
    </w:lvl>
    <w:lvl w:ilvl="7" w:tplc="08130003" w:tentative="1">
      <w:start w:val="1"/>
      <w:numFmt w:val="bullet"/>
      <w:lvlText w:val="o"/>
      <w:lvlJc w:val="left"/>
      <w:pPr>
        <w:ind w:left="5788" w:hanging="360"/>
      </w:pPr>
      <w:rPr>
        <w:rFonts w:ascii="Courier New" w:hAnsi="Courier New" w:cs="Courier New" w:hint="default"/>
      </w:rPr>
    </w:lvl>
    <w:lvl w:ilvl="8" w:tplc="08130005" w:tentative="1">
      <w:start w:val="1"/>
      <w:numFmt w:val="bullet"/>
      <w:lvlText w:val=""/>
      <w:lvlJc w:val="left"/>
      <w:pPr>
        <w:ind w:left="6508" w:hanging="360"/>
      </w:pPr>
      <w:rPr>
        <w:rFonts w:ascii="Wingdings" w:hAnsi="Wingdings" w:hint="default"/>
      </w:rPr>
    </w:lvl>
  </w:abstractNum>
  <w:abstractNum w:abstractNumId="5">
    <w:nsid w:val="1593645D"/>
    <w:multiLevelType w:val="hybridMultilevel"/>
    <w:tmpl w:val="BCCEB134"/>
    <w:lvl w:ilvl="0" w:tplc="A2EE204E">
      <w:start w:val="1"/>
      <w:numFmt w:val="decimal"/>
      <w:lvlText w:val="%1"/>
      <w:lvlJc w:val="left"/>
      <w:pPr>
        <w:ind w:left="720" w:hanging="360"/>
      </w:pPr>
      <w:rPr>
        <w:rFonts w:hint="default"/>
        <w:b w:val="0"/>
        <w:i w:val="0"/>
        <w:sz w:val="28"/>
        <w:szCs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2C34108F"/>
    <w:multiLevelType w:val="hybridMultilevel"/>
    <w:tmpl w:val="D26C1F04"/>
    <w:lvl w:ilvl="0" w:tplc="E64C83D4">
      <w:start w:val="1"/>
      <w:numFmt w:val="decimal"/>
      <w:pStyle w:val="Lijstnummering4"/>
      <w:lvlText w:val="%1)"/>
      <w:lvlJc w:val="left"/>
      <w:pPr>
        <w:ind w:left="1437"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520868"/>
    <w:multiLevelType w:val="hybridMultilevel"/>
    <w:tmpl w:val="75B881D4"/>
    <w:lvl w:ilvl="0" w:tplc="979A6E58">
      <w:start w:val="1"/>
      <w:numFmt w:val="bullet"/>
      <w:pStyle w:val="Lijstopsomteken4"/>
      <w:lvlText w:val="&gt;"/>
      <w:lvlJc w:val="left"/>
      <w:pPr>
        <w:ind w:left="1437" w:hanging="360"/>
      </w:pPr>
      <w:rPr>
        <w:rFonts w:ascii="Flanders Art Serif" w:hAnsi="Flanders Art Serif"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1C6B6D"/>
    <w:multiLevelType w:val="hybridMultilevel"/>
    <w:tmpl w:val="153C092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9">
    <w:nsid w:val="326D3FA5"/>
    <w:multiLevelType w:val="hybridMultilevel"/>
    <w:tmpl w:val="C720AC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nsid w:val="332F5725"/>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1">
    <w:nsid w:val="373D6689"/>
    <w:multiLevelType w:val="hybridMultilevel"/>
    <w:tmpl w:val="A9C0BA76"/>
    <w:lvl w:ilvl="0" w:tplc="2D36F0A0">
      <w:start w:val="1"/>
      <w:numFmt w:val="lowerRoman"/>
      <w:pStyle w:val="Lijstnummering3"/>
      <w:lvlText w:val="%1"/>
      <w:lvlJc w:val="left"/>
      <w:pPr>
        <w:ind w:left="1080"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312F61"/>
    <w:multiLevelType w:val="hybridMultilevel"/>
    <w:tmpl w:val="AECE8C0A"/>
    <w:lvl w:ilvl="0" w:tplc="3536E4D6">
      <w:start w:val="1"/>
      <w:numFmt w:val="lowerLetter"/>
      <w:pStyle w:val="Lijstnummering2"/>
      <w:lvlText w:val="%1"/>
      <w:lvlJc w:val="left"/>
      <w:pPr>
        <w:ind w:left="717"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E3B7CB4"/>
    <w:multiLevelType w:val="hybridMultilevel"/>
    <w:tmpl w:val="E30AAB6C"/>
    <w:lvl w:ilvl="0" w:tplc="2C808788">
      <w:start w:val="1"/>
      <w:numFmt w:val="lowerLetter"/>
      <w:pStyle w:val="Lijstnummering5"/>
      <w:lvlText w:val="%1)"/>
      <w:lvlJc w:val="left"/>
      <w:pPr>
        <w:ind w:left="1800" w:hanging="360"/>
      </w:pPr>
      <w:rPr>
        <w:rFonts w:ascii="Flanders Art Serif" w:hAnsi="Flanders Art Serif" w:hint="default"/>
        <w:b w:val="0"/>
        <w:i w:val="0"/>
        <w:sz w:val="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7285613"/>
    <w:multiLevelType w:val="multilevel"/>
    <w:tmpl w:val="3210F5B4"/>
    <w:lvl w:ilvl="0">
      <w:start w:val="1"/>
      <w:numFmt w:val="decimal"/>
      <w:pStyle w:val="Lijstnummering"/>
      <w:lvlText w:val="%1"/>
      <w:lvlJc w:val="left"/>
      <w:pPr>
        <w:ind w:left="360" w:hanging="360"/>
      </w:pPr>
      <w:rPr>
        <w:rFonts w:hint="default"/>
        <w:b w:val="0"/>
        <w:i w:val="0"/>
        <w:sz w:val="19"/>
        <w:u w:color="0B6F71" w:themeColor="text2"/>
      </w:rPr>
    </w:lvl>
    <w:lvl w:ilvl="1">
      <w:start w:val="1"/>
      <w:numFmt w:val="lowerLetter"/>
      <w:lvlText w:val="%2"/>
      <w:lvlJc w:val="left"/>
      <w:pPr>
        <w:ind w:left="720" w:hanging="360"/>
      </w:pPr>
      <w:rPr>
        <w:rFonts w:hint="default"/>
        <w:u w:color="0B6F71" w:themeColor="text2"/>
      </w:rPr>
    </w:lvl>
    <w:lvl w:ilvl="2">
      <w:start w:val="1"/>
      <w:numFmt w:val="lowerRoman"/>
      <w:lvlText w:val="%3"/>
      <w:lvlJc w:val="left"/>
      <w:pPr>
        <w:ind w:left="1080" w:hanging="360"/>
      </w:pPr>
      <w:rPr>
        <w:rFonts w:hint="default"/>
        <w:u w:color="0B6F71" w:themeColor="text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A885161"/>
    <w:multiLevelType w:val="hybridMultilevel"/>
    <w:tmpl w:val="282EBF7C"/>
    <w:lvl w:ilvl="0" w:tplc="16FE945C">
      <w:start w:val="1"/>
      <w:numFmt w:val="bullet"/>
      <w:pStyle w:val="Inspringing"/>
      <w:lvlText w:val=""/>
      <w:lvlJc w:val="left"/>
      <w:pPr>
        <w:ind w:left="644" w:hanging="360"/>
      </w:pPr>
      <w:rPr>
        <w:rFonts w:ascii="Symbol" w:hAnsi="Symbol" w:hint="default"/>
        <w:color w:val="auto"/>
        <w:sz w:val="20"/>
        <w:szCs w:val="20"/>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6">
    <w:nsid w:val="6E2963F1"/>
    <w:multiLevelType w:val="hybridMultilevel"/>
    <w:tmpl w:val="8A8A5A64"/>
    <w:lvl w:ilvl="0" w:tplc="13A03458">
      <w:start w:val="1"/>
      <w:numFmt w:val="decimal"/>
      <w:lvlText w:val="%1"/>
      <w:lvlJc w:val="left"/>
      <w:pPr>
        <w:ind w:left="720" w:hanging="360"/>
      </w:pPr>
      <w:rPr>
        <w:rFonts w:hint="default"/>
        <w:b/>
        <w:bCs w:val="0"/>
        <w:i w:val="0"/>
        <w:sz w:val="24"/>
        <w:szCs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nsid w:val="6EAA4CC9"/>
    <w:multiLevelType w:val="hybridMultilevel"/>
    <w:tmpl w:val="04EE5BF2"/>
    <w:lvl w:ilvl="0" w:tplc="635895E4">
      <w:start w:val="1"/>
      <w:numFmt w:val="bullet"/>
      <w:pStyle w:val="Lijstopsomteken3"/>
      <w:lvlText w:val=""/>
      <w:lvlJc w:val="left"/>
      <w:pPr>
        <w:ind w:left="1080" w:hanging="360"/>
      </w:pPr>
      <w:rPr>
        <w:rFonts w:ascii="Wingdings 3" w:hAnsi="Wingdings 3" w:hint="default"/>
        <w:b w:val="0"/>
        <w:i w:val="0"/>
        <w:color w:val="auto"/>
        <w:sz w:val="18"/>
        <w:u w:val="none"/>
      </w:rPr>
    </w:lvl>
    <w:lvl w:ilvl="1" w:tplc="08090003">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18">
    <w:nsid w:val="70B472DD"/>
    <w:multiLevelType w:val="multilevel"/>
    <w:tmpl w:val="08130025"/>
    <w:lvl w:ilvl="0">
      <w:start w:val="1"/>
      <w:numFmt w:val="decimal"/>
      <w:pStyle w:val="Kop1"/>
      <w:lvlText w:val="%1"/>
      <w:lvlJc w:val="left"/>
      <w:pPr>
        <w:ind w:left="432" w:hanging="432"/>
      </w:pPr>
      <w:rPr>
        <w:rFonts w:hint="default"/>
        <w:b/>
        <w:i w:val="0"/>
        <w:sz w:val="36"/>
      </w:r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num w:numId="1">
    <w:abstractNumId w:val="18"/>
  </w:num>
  <w:num w:numId="2">
    <w:abstractNumId w:val="3"/>
  </w:num>
  <w:num w:numId="3">
    <w:abstractNumId w:val="15"/>
  </w:num>
  <w:num w:numId="4">
    <w:abstractNumId w:val="17"/>
  </w:num>
  <w:num w:numId="5">
    <w:abstractNumId w:val="7"/>
  </w:num>
  <w:num w:numId="6">
    <w:abstractNumId w:val="2"/>
  </w:num>
  <w:num w:numId="7">
    <w:abstractNumId w:val="14"/>
  </w:num>
  <w:num w:numId="8">
    <w:abstractNumId w:val="12"/>
  </w:num>
  <w:num w:numId="9">
    <w:abstractNumId w:val="11"/>
  </w:num>
  <w:num w:numId="10">
    <w:abstractNumId w:val="6"/>
  </w:num>
  <w:num w:numId="11">
    <w:abstractNumId w:val="13"/>
  </w:num>
  <w:num w:numId="12">
    <w:abstractNumId w:val="1"/>
  </w:num>
  <w:num w:numId="13">
    <w:abstractNumId w:val="9"/>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0"/>
  </w:num>
  <w:num w:numId="17">
    <w:abstractNumId w:val="9"/>
  </w:num>
  <w:num w:numId="18">
    <w:abstractNumId w:val="10"/>
  </w:num>
  <w:num w:numId="19">
    <w:abstractNumId w:val="8"/>
  </w:num>
  <w:num w:numId="20">
    <w:abstractNumId w:val="4"/>
  </w:num>
  <w:num w:numId="2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hyphenationZone w:val="357"/>
  <w:evenAndOddHeaders/>
  <w:drawingGridHorizontalSpacing w:val="11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562"/>
    <w:rsid w:val="0000298C"/>
    <w:rsid w:val="000078AC"/>
    <w:rsid w:val="00007BE8"/>
    <w:rsid w:val="000123EB"/>
    <w:rsid w:val="0001276E"/>
    <w:rsid w:val="00015918"/>
    <w:rsid w:val="00020494"/>
    <w:rsid w:val="00023E3B"/>
    <w:rsid w:val="00025DB2"/>
    <w:rsid w:val="00042867"/>
    <w:rsid w:val="00042A43"/>
    <w:rsid w:val="00047A5E"/>
    <w:rsid w:val="000507CD"/>
    <w:rsid w:val="0005184E"/>
    <w:rsid w:val="00054F9B"/>
    <w:rsid w:val="000703EE"/>
    <w:rsid w:val="0007475F"/>
    <w:rsid w:val="00085562"/>
    <w:rsid w:val="000933E6"/>
    <w:rsid w:val="000A0198"/>
    <w:rsid w:val="000A0886"/>
    <w:rsid w:val="000A3D01"/>
    <w:rsid w:val="000C3D04"/>
    <w:rsid w:val="000C5541"/>
    <w:rsid w:val="000D0B45"/>
    <w:rsid w:val="000E412C"/>
    <w:rsid w:val="000E6068"/>
    <w:rsid w:val="000E6DBB"/>
    <w:rsid w:val="000F22F7"/>
    <w:rsid w:val="000F321E"/>
    <w:rsid w:val="000F35F7"/>
    <w:rsid w:val="00101D2B"/>
    <w:rsid w:val="00106A00"/>
    <w:rsid w:val="00110C63"/>
    <w:rsid w:val="00114BC3"/>
    <w:rsid w:val="00117227"/>
    <w:rsid w:val="0012499E"/>
    <w:rsid w:val="001310C5"/>
    <w:rsid w:val="0013336D"/>
    <w:rsid w:val="00141C18"/>
    <w:rsid w:val="001422F6"/>
    <w:rsid w:val="00145A6B"/>
    <w:rsid w:val="00150622"/>
    <w:rsid w:val="001509AF"/>
    <w:rsid w:val="001713C5"/>
    <w:rsid w:val="0017683B"/>
    <w:rsid w:val="00176D95"/>
    <w:rsid w:val="001823A9"/>
    <w:rsid w:val="0019323D"/>
    <w:rsid w:val="001A0443"/>
    <w:rsid w:val="001B4A13"/>
    <w:rsid w:val="001B50EE"/>
    <w:rsid w:val="001C0164"/>
    <w:rsid w:val="001C1358"/>
    <w:rsid w:val="001C53DE"/>
    <w:rsid w:val="001C6715"/>
    <w:rsid w:val="001C7A25"/>
    <w:rsid w:val="001D61AA"/>
    <w:rsid w:val="001E21F0"/>
    <w:rsid w:val="001E3F4B"/>
    <w:rsid w:val="001E4B7F"/>
    <w:rsid w:val="001F1E85"/>
    <w:rsid w:val="002050D9"/>
    <w:rsid w:val="002062CE"/>
    <w:rsid w:val="00212CA8"/>
    <w:rsid w:val="00221A5D"/>
    <w:rsid w:val="00225E25"/>
    <w:rsid w:val="002420A5"/>
    <w:rsid w:val="00243C34"/>
    <w:rsid w:val="00246588"/>
    <w:rsid w:val="00246B94"/>
    <w:rsid w:val="00246CDC"/>
    <w:rsid w:val="00246F4E"/>
    <w:rsid w:val="00247040"/>
    <w:rsid w:val="00250E4B"/>
    <w:rsid w:val="00253EC0"/>
    <w:rsid w:val="002627A1"/>
    <w:rsid w:val="002645BC"/>
    <w:rsid w:val="00264B20"/>
    <w:rsid w:val="00270317"/>
    <w:rsid w:val="0027143D"/>
    <w:rsid w:val="0027196A"/>
    <w:rsid w:val="002761CB"/>
    <w:rsid w:val="00276AA8"/>
    <w:rsid w:val="00295B2A"/>
    <w:rsid w:val="00296B47"/>
    <w:rsid w:val="002A00C2"/>
    <w:rsid w:val="002A0485"/>
    <w:rsid w:val="002B6735"/>
    <w:rsid w:val="002D0886"/>
    <w:rsid w:val="002D140F"/>
    <w:rsid w:val="002D5720"/>
    <w:rsid w:val="002E1B3D"/>
    <w:rsid w:val="002F0651"/>
    <w:rsid w:val="002F14A4"/>
    <w:rsid w:val="0030400E"/>
    <w:rsid w:val="00305917"/>
    <w:rsid w:val="003103C9"/>
    <w:rsid w:val="003149F8"/>
    <w:rsid w:val="003171C5"/>
    <w:rsid w:val="0033419B"/>
    <w:rsid w:val="0033620F"/>
    <w:rsid w:val="00336226"/>
    <w:rsid w:val="00345156"/>
    <w:rsid w:val="00350BE4"/>
    <w:rsid w:val="003560AE"/>
    <w:rsid w:val="00361F03"/>
    <w:rsid w:val="00361FA3"/>
    <w:rsid w:val="00370899"/>
    <w:rsid w:val="0039650C"/>
    <w:rsid w:val="00397255"/>
    <w:rsid w:val="003B3194"/>
    <w:rsid w:val="003B59C0"/>
    <w:rsid w:val="003B7084"/>
    <w:rsid w:val="003C622F"/>
    <w:rsid w:val="003D1ADF"/>
    <w:rsid w:val="003D3E96"/>
    <w:rsid w:val="003E3B8C"/>
    <w:rsid w:val="00411D51"/>
    <w:rsid w:val="00415B33"/>
    <w:rsid w:val="00422EB7"/>
    <w:rsid w:val="00424666"/>
    <w:rsid w:val="00442617"/>
    <w:rsid w:val="00443225"/>
    <w:rsid w:val="00444C33"/>
    <w:rsid w:val="00450110"/>
    <w:rsid w:val="004528B2"/>
    <w:rsid w:val="00471E86"/>
    <w:rsid w:val="00474F18"/>
    <w:rsid w:val="004804C1"/>
    <w:rsid w:val="00490796"/>
    <w:rsid w:val="0049605C"/>
    <w:rsid w:val="004A1C29"/>
    <w:rsid w:val="004A537C"/>
    <w:rsid w:val="004B35AB"/>
    <w:rsid w:val="004B3BA8"/>
    <w:rsid w:val="004B5100"/>
    <w:rsid w:val="004C03F8"/>
    <w:rsid w:val="004C1B75"/>
    <w:rsid w:val="004C1D8C"/>
    <w:rsid w:val="004C268C"/>
    <w:rsid w:val="004C441A"/>
    <w:rsid w:val="004C6D48"/>
    <w:rsid w:val="004D6D69"/>
    <w:rsid w:val="004D7AFF"/>
    <w:rsid w:val="004E2D01"/>
    <w:rsid w:val="004E4011"/>
    <w:rsid w:val="004F0DCF"/>
    <w:rsid w:val="004F10F0"/>
    <w:rsid w:val="004F4954"/>
    <w:rsid w:val="004F4EB7"/>
    <w:rsid w:val="0051178B"/>
    <w:rsid w:val="0053114A"/>
    <w:rsid w:val="005311C1"/>
    <w:rsid w:val="00532F34"/>
    <w:rsid w:val="00536E3A"/>
    <w:rsid w:val="0054308D"/>
    <w:rsid w:val="00543F9E"/>
    <w:rsid w:val="0054417F"/>
    <w:rsid w:val="00550352"/>
    <w:rsid w:val="00550426"/>
    <w:rsid w:val="00556DBB"/>
    <w:rsid w:val="005579AD"/>
    <w:rsid w:val="0056161C"/>
    <w:rsid w:val="00574862"/>
    <w:rsid w:val="005754AB"/>
    <w:rsid w:val="005771C2"/>
    <w:rsid w:val="005814C4"/>
    <w:rsid w:val="005921F6"/>
    <w:rsid w:val="0059596C"/>
    <w:rsid w:val="005B2904"/>
    <w:rsid w:val="005D03E3"/>
    <w:rsid w:val="005D0CD9"/>
    <w:rsid w:val="005D4919"/>
    <w:rsid w:val="005E29E7"/>
    <w:rsid w:val="005F552D"/>
    <w:rsid w:val="005F6354"/>
    <w:rsid w:val="0060521D"/>
    <w:rsid w:val="00607D98"/>
    <w:rsid w:val="006105AE"/>
    <w:rsid w:val="006213F5"/>
    <w:rsid w:val="006248C3"/>
    <w:rsid w:val="00635C1D"/>
    <w:rsid w:val="00637EE3"/>
    <w:rsid w:val="006532AC"/>
    <w:rsid w:val="0065660B"/>
    <w:rsid w:val="00664146"/>
    <w:rsid w:val="00674118"/>
    <w:rsid w:val="00676435"/>
    <w:rsid w:val="006819ED"/>
    <w:rsid w:val="0068627D"/>
    <w:rsid w:val="006952BA"/>
    <w:rsid w:val="006A4156"/>
    <w:rsid w:val="006A5C59"/>
    <w:rsid w:val="006A7C85"/>
    <w:rsid w:val="006B5CED"/>
    <w:rsid w:val="006B7B4B"/>
    <w:rsid w:val="006C011A"/>
    <w:rsid w:val="006C600F"/>
    <w:rsid w:val="006C6D9C"/>
    <w:rsid w:val="006D2D54"/>
    <w:rsid w:val="006D70BD"/>
    <w:rsid w:val="006E1875"/>
    <w:rsid w:val="006E7367"/>
    <w:rsid w:val="006E7855"/>
    <w:rsid w:val="006F22D4"/>
    <w:rsid w:val="006F6431"/>
    <w:rsid w:val="0071432B"/>
    <w:rsid w:val="00714BED"/>
    <w:rsid w:val="007200C1"/>
    <w:rsid w:val="007306D5"/>
    <w:rsid w:val="00734148"/>
    <w:rsid w:val="00740802"/>
    <w:rsid w:val="00745796"/>
    <w:rsid w:val="00753650"/>
    <w:rsid w:val="00772274"/>
    <w:rsid w:val="00775C3C"/>
    <w:rsid w:val="00790F02"/>
    <w:rsid w:val="00791366"/>
    <w:rsid w:val="007A2210"/>
    <w:rsid w:val="007A33BD"/>
    <w:rsid w:val="007A58D1"/>
    <w:rsid w:val="007A62EB"/>
    <w:rsid w:val="007B2652"/>
    <w:rsid w:val="007B618F"/>
    <w:rsid w:val="007C280E"/>
    <w:rsid w:val="007D487E"/>
    <w:rsid w:val="007D525A"/>
    <w:rsid w:val="007E1740"/>
    <w:rsid w:val="007E3904"/>
    <w:rsid w:val="007E5EB6"/>
    <w:rsid w:val="007E74F3"/>
    <w:rsid w:val="00803EC7"/>
    <w:rsid w:val="00813BBA"/>
    <w:rsid w:val="00816C19"/>
    <w:rsid w:val="00820DDF"/>
    <w:rsid w:val="00822071"/>
    <w:rsid w:val="008327DD"/>
    <w:rsid w:val="00840E4D"/>
    <w:rsid w:val="00845431"/>
    <w:rsid w:val="0085474A"/>
    <w:rsid w:val="00855643"/>
    <w:rsid w:val="00867797"/>
    <w:rsid w:val="008679E5"/>
    <w:rsid w:val="0087401A"/>
    <w:rsid w:val="00894909"/>
    <w:rsid w:val="00894D7F"/>
    <w:rsid w:val="0089768F"/>
    <w:rsid w:val="008A0CEB"/>
    <w:rsid w:val="008B239F"/>
    <w:rsid w:val="008B3240"/>
    <w:rsid w:val="008C02CE"/>
    <w:rsid w:val="008C51E0"/>
    <w:rsid w:val="008D7CDA"/>
    <w:rsid w:val="008F1A3F"/>
    <w:rsid w:val="00903822"/>
    <w:rsid w:val="00904666"/>
    <w:rsid w:val="00904D58"/>
    <w:rsid w:val="00906BBD"/>
    <w:rsid w:val="009110DC"/>
    <w:rsid w:val="00916630"/>
    <w:rsid w:val="0092090A"/>
    <w:rsid w:val="009221E5"/>
    <w:rsid w:val="0092643E"/>
    <w:rsid w:val="00932353"/>
    <w:rsid w:val="00935F13"/>
    <w:rsid w:val="009364FE"/>
    <w:rsid w:val="009428A9"/>
    <w:rsid w:val="009439DB"/>
    <w:rsid w:val="00945CAE"/>
    <w:rsid w:val="00952727"/>
    <w:rsid w:val="009610D1"/>
    <w:rsid w:val="00976995"/>
    <w:rsid w:val="009803BC"/>
    <w:rsid w:val="00982905"/>
    <w:rsid w:val="00986427"/>
    <w:rsid w:val="009879CB"/>
    <w:rsid w:val="00990409"/>
    <w:rsid w:val="00991C2B"/>
    <w:rsid w:val="009A3522"/>
    <w:rsid w:val="009A39A2"/>
    <w:rsid w:val="009B062B"/>
    <w:rsid w:val="009B1AF3"/>
    <w:rsid w:val="009B1D76"/>
    <w:rsid w:val="009B4E14"/>
    <w:rsid w:val="009B7279"/>
    <w:rsid w:val="009B77F4"/>
    <w:rsid w:val="009D3024"/>
    <w:rsid w:val="009D47BF"/>
    <w:rsid w:val="009E34CB"/>
    <w:rsid w:val="009E4F33"/>
    <w:rsid w:val="009F63C0"/>
    <w:rsid w:val="00A007C2"/>
    <w:rsid w:val="00A03A0D"/>
    <w:rsid w:val="00A04D9F"/>
    <w:rsid w:val="00A234AD"/>
    <w:rsid w:val="00A31543"/>
    <w:rsid w:val="00A32642"/>
    <w:rsid w:val="00A473F7"/>
    <w:rsid w:val="00A47E0E"/>
    <w:rsid w:val="00A504D2"/>
    <w:rsid w:val="00A50927"/>
    <w:rsid w:val="00A51718"/>
    <w:rsid w:val="00A52DA0"/>
    <w:rsid w:val="00A5641B"/>
    <w:rsid w:val="00A6545E"/>
    <w:rsid w:val="00A65EC9"/>
    <w:rsid w:val="00A662AE"/>
    <w:rsid w:val="00A71DAB"/>
    <w:rsid w:val="00A728A0"/>
    <w:rsid w:val="00A75457"/>
    <w:rsid w:val="00A8401F"/>
    <w:rsid w:val="00A87E25"/>
    <w:rsid w:val="00A954D8"/>
    <w:rsid w:val="00A96833"/>
    <w:rsid w:val="00A96C1B"/>
    <w:rsid w:val="00A96DF0"/>
    <w:rsid w:val="00AA234E"/>
    <w:rsid w:val="00AB2003"/>
    <w:rsid w:val="00AB4FF5"/>
    <w:rsid w:val="00AB51C4"/>
    <w:rsid w:val="00AC0BC7"/>
    <w:rsid w:val="00AC2554"/>
    <w:rsid w:val="00AC46DA"/>
    <w:rsid w:val="00AD5A5A"/>
    <w:rsid w:val="00AE2BD8"/>
    <w:rsid w:val="00AF0016"/>
    <w:rsid w:val="00AF0A1D"/>
    <w:rsid w:val="00AF49C8"/>
    <w:rsid w:val="00AF721E"/>
    <w:rsid w:val="00B00B6B"/>
    <w:rsid w:val="00B01B05"/>
    <w:rsid w:val="00B02767"/>
    <w:rsid w:val="00B04630"/>
    <w:rsid w:val="00B04945"/>
    <w:rsid w:val="00B23D1D"/>
    <w:rsid w:val="00B27900"/>
    <w:rsid w:val="00B31892"/>
    <w:rsid w:val="00B33D84"/>
    <w:rsid w:val="00B435B9"/>
    <w:rsid w:val="00B532CB"/>
    <w:rsid w:val="00B62403"/>
    <w:rsid w:val="00B6593E"/>
    <w:rsid w:val="00B66319"/>
    <w:rsid w:val="00B7698E"/>
    <w:rsid w:val="00B77256"/>
    <w:rsid w:val="00B77C3D"/>
    <w:rsid w:val="00B86A2D"/>
    <w:rsid w:val="00B94E9B"/>
    <w:rsid w:val="00BA1D8E"/>
    <w:rsid w:val="00BA51FC"/>
    <w:rsid w:val="00BA56FB"/>
    <w:rsid w:val="00BA774A"/>
    <w:rsid w:val="00BB2547"/>
    <w:rsid w:val="00BB320C"/>
    <w:rsid w:val="00BC6EA6"/>
    <w:rsid w:val="00BE2F91"/>
    <w:rsid w:val="00BF067E"/>
    <w:rsid w:val="00BF19FD"/>
    <w:rsid w:val="00C0052E"/>
    <w:rsid w:val="00C0158F"/>
    <w:rsid w:val="00C07CFF"/>
    <w:rsid w:val="00C15EC8"/>
    <w:rsid w:val="00C16594"/>
    <w:rsid w:val="00C235D6"/>
    <w:rsid w:val="00C30E87"/>
    <w:rsid w:val="00C4083B"/>
    <w:rsid w:val="00C42336"/>
    <w:rsid w:val="00C511A6"/>
    <w:rsid w:val="00C632BA"/>
    <w:rsid w:val="00C63B32"/>
    <w:rsid w:val="00C64F3E"/>
    <w:rsid w:val="00C70D28"/>
    <w:rsid w:val="00C74288"/>
    <w:rsid w:val="00C7457E"/>
    <w:rsid w:val="00C75C88"/>
    <w:rsid w:val="00C768D7"/>
    <w:rsid w:val="00C95A18"/>
    <w:rsid w:val="00CA3547"/>
    <w:rsid w:val="00CC6D13"/>
    <w:rsid w:val="00CC79F8"/>
    <w:rsid w:val="00CD4310"/>
    <w:rsid w:val="00CE18DB"/>
    <w:rsid w:val="00CE49B4"/>
    <w:rsid w:val="00CE5170"/>
    <w:rsid w:val="00CE7082"/>
    <w:rsid w:val="00CF559C"/>
    <w:rsid w:val="00CF6B96"/>
    <w:rsid w:val="00CF7A0C"/>
    <w:rsid w:val="00D041B4"/>
    <w:rsid w:val="00D04BC0"/>
    <w:rsid w:val="00D16E57"/>
    <w:rsid w:val="00D25FF1"/>
    <w:rsid w:val="00D27DE7"/>
    <w:rsid w:val="00D33740"/>
    <w:rsid w:val="00D34525"/>
    <w:rsid w:val="00D44EFF"/>
    <w:rsid w:val="00D64179"/>
    <w:rsid w:val="00D66CAB"/>
    <w:rsid w:val="00D75A7D"/>
    <w:rsid w:val="00D809B1"/>
    <w:rsid w:val="00D943FE"/>
    <w:rsid w:val="00DA12CB"/>
    <w:rsid w:val="00DA1B5E"/>
    <w:rsid w:val="00DA361A"/>
    <w:rsid w:val="00DB70B5"/>
    <w:rsid w:val="00DC2D1F"/>
    <w:rsid w:val="00DD2F3F"/>
    <w:rsid w:val="00DD3801"/>
    <w:rsid w:val="00DD6472"/>
    <w:rsid w:val="00DD67BA"/>
    <w:rsid w:val="00DD7B8D"/>
    <w:rsid w:val="00DF017D"/>
    <w:rsid w:val="00DF06CF"/>
    <w:rsid w:val="00DF5829"/>
    <w:rsid w:val="00DF65FC"/>
    <w:rsid w:val="00E07543"/>
    <w:rsid w:val="00E136BB"/>
    <w:rsid w:val="00E316FB"/>
    <w:rsid w:val="00E31B6D"/>
    <w:rsid w:val="00E3503F"/>
    <w:rsid w:val="00E41095"/>
    <w:rsid w:val="00E51C7C"/>
    <w:rsid w:val="00E524DB"/>
    <w:rsid w:val="00E56EDA"/>
    <w:rsid w:val="00E579F9"/>
    <w:rsid w:val="00E8604C"/>
    <w:rsid w:val="00E90BBF"/>
    <w:rsid w:val="00EA1D47"/>
    <w:rsid w:val="00EA20E9"/>
    <w:rsid w:val="00EA6863"/>
    <w:rsid w:val="00EA7527"/>
    <w:rsid w:val="00EB00EC"/>
    <w:rsid w:val="00EB3333"/>
    <w:rsid w:val="00EB42B3"/>
    <w:rsid w:val="00EC1F0D"/>
    <w:rsid w:val="00EC3104"/>
    <w:rsid w:val="00EC35D0"/>
    <w:rsid w:val="00EC524B"/>
    <w:rsid w:val="00EC680D"/>
    <w:rsid w:val="00ED14BE"/>
    <w:rsid w:val="00EE09B9"/>
    <w:rsid w:val="00EE4864"/>
    <w:rsid w:val="00EE4D72"/>
    <w:rsid w:val="00EF1EE2"/>
    <w:rsid w:val="00EF69E2"/>
    <w:rsid w:val="00F01366"/>
    <w:rsid w:val="00F05ADD"/>
    <w:rsid w:val="00F07CB8"/>
    <w:rsid w:val="00F108B5"/>
    <w:rsid w:val="00F11703"/>
    <w:rsid w:val="00F15A52"/>
    <w:rsid w:val="00F16C37"/>
    <w:rsid w:val="00F20417"/>
    <w:rsid w:val="00F20874"/>
    <w:rsid w:val="00F21D4B"/>
    <w:rsid w:val="00F22A3C"/>
    <w:rsid w:val="00F304CE"/>
    <w:rsid w:val="00F3447D"/>
    <w:rsid w:val="00F45892"/>
    <w:rsid w:val="00F529DC"/>
    <w:rsid w:val="00F540EA"/>
    <w:rsid w:val="00F6009E"/>
    <w:rsid w:val="00F6173A"/>
    <w:rsid w:val="00F667F2"/>
    <w:rsid w:val="00F71C6B"/>
    <w:rsid w:val="00F733BA"/>
    <w:rsid w:val="00F80AE0"/>
    <w:rsid w:val="00F811C4"/>
    <w:rsid w:val="00F82653"/>
    <w:rsid w:val="00F85545"/>
    <w:rsid w:val="00F97DFA"/>
    <w:rsid w:val="00FA5207"/>
    <w:rsid w:val="00FB382E"/>
    <w:rsid w:val="00FB4E28"/>
    <w:rsid w:val="00FD00A4"/>
    <w:rsid w:val="00FD0538"/>
    <w:rsid w:val="00FE1FFF"/>
    <w:rsid w:val="00FF15EB"/>
    <w:rsid w:val="00FF1D4E"/>
    <w:rsid w:val="00FF3756"/>
    <w:rsid w:val="00FF55E6"/>
    <w:rsid w:val="05C6D7A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94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latentStyles>
  <w:style w:type="paragraph" w:default="1" w:styleId="Standaard">
    <w:name w:val="Normal"/>
    <w:qFormat/>
    <w:rsid w:val="00085562"/>
    <w:pPr>
      <w:spacing w:after="160" w:line="256" w:lineRule="auto"/>
    </w:pPr>
    <w:rPr>
      <w:lang w:val="nl-BE"/>
    </w:rPr>
  </w:style>
  <w:style w:type="paragraph" w:styleId="Kop1">
    <w:name w:val="heading 1"/>
    <w:basedOn w:val="Standaard"/>
    <w:next w:val="Standaard"/>
    <w:link w:val="Kop1Char"/>
    <w:uiPriority w:val="9"/>
    <w:qFormat/>
    <w:rsid w:val="00745796"/>
    <w:pPr>
      <w:keepNext/>
      <w:keepLines/>
      <w:numPr>
        <w:numId w:val="1"/>
      </w:numPr>
      <w:spacing w:before="480" w:after="480" w:line="432" w:lineRule="exact"/>
      <w:outlineLvl w:val="0"/>
    </w:pPr>
    <w:rPr>
      <w:rFonts w:ascii="FlandersArtSans-Bold" w:eastAsiaTheme="majorEastAsia" w:hAnsi="FlandersArtSans-Bold" w:cstheme="majorBidi"/>
      <w:bCs/>
      <w:caps/>
      <w:color w:val="0B6F71" w:themeColor="accent1"/>
      <w:sz w:val="36"/>
      <w:szCs w:val="52"/>
    </w:rPr>
  </w:style>
  <w:style w:type="paragraph" w:styleId="Kop2">
    <w:name w:val="heading 2"/>
    <w:basedOn w:val="Standaard"/>
    <w:next w:val="Standaard"/>
    <w:link w:val="Kop2Char"/>
    <w:uiPriority w:val="9"/>
    <w:unhideWhenUsed/>
    <w:qFormat/>
    <w:rsid w:val="00745796"/>
    <w:pPr>
      <w:keepNext/>
      <w:keepLines/>
      <w:numPr>
        <w:ilvl w:val="1"/>
        <w:numId w:val="1"/>
      </w:numPr>
      <w:spacing w:before="200" w:after="240" w:line="400" w:lineRule="exact"/>
      <w:outlineLvl w:val="1"/>
    </w:pPr>
    <w:rPr>
      <w:rFonts w:ascii="FlandersArtSans-Regular" w:eastAsiaTheme="majorEastAsia" w:hAnsi="FlandersArtSans-Regular" w:cstheme="majorBidi"/>
      <w:bCs/>
      <w:caps/>
      <w:color w:val="0B6F71" w:themeColor="accent1"/>
      <w:sz w:val="32"/>
      <w:szCs w:val="32"/>
      <w:u w:val="dotted"/>
    </w:rPr>
  </w:style>
  <w:style w:type="paragraph" w:styleId="Kop3">
    <w:name w:val="heading 3"/>
    <w:basedOn w:val="Standaard"/>
    <w:next w:val="Standaard"/>
    <w:link w:val="Kop3Char"/>
    <w:uiPriority w:val="9"/>
    <w:unhideWhenUsed/>
    <w:qFormat/>
    <w:rsid w:val="00745796"/>
    <w:pPr>
      <w:keepNext/>
      <w:keepLines/>
      <w:numPr>
        <w:ilvl w:val="2"/>
        <w:numId w:val="1"/>
      </w:numPr>
      <w:spacing w:before="200" w:after="120" w:line="288" w:lineRule="exact"/>
      <w:outlineLvl w:val="2"/>
    </w:pPr>
    <w:rPr>
      <w:rFonts w:ascii="FlandersArtSerif-Bold" w:eastAsiaTheme="majorEastAsia" w:hAnsi="FlandersArtSerif-Bold" w:cstheme="majorBidi"/>
      <w:bCs/>
      <w:color w:val="0B6F71" w:themeColor="text2"/>
      <w:sz w:val="24"/>
      <w:szCs w:val="24"/>
    </w:rPr>
  </w:style>
  <w:style w:type="paragraph" w:styleId="Kop4">
    <w:name w:val="heading 4"/>
    <w:basedOn w:val="Standaard"/>
    <w:next w:val="Standaard"/>
    <w:link w:val="Kop4Char"/>
    <w:uiPriority w:val="9"/>
    <w:unhideWhenUsed/>
    <w:qFormat/>
    <w:rsid w:val="00745796"/>
    <w:pPr>
      <w:keepNext/>
      <w:keepLines/>
      <w:numPr>
        <w:ilvl w:val="3"/>
        <w:numId w:val="1"/>
      </w:numPr>
      <w:spacing w:before="200"/>
      <w:outlineLvl w:val="3"/>
    </w:pPr>
    <w:rPr>
      <w:rFonts w:ascii="FlandersArtSerif-Bold" w:eastAsiaTheme="majorEastAsia" w:hAnsi="FlandersArtSerif-Bold" w:cstheme="majorBidi"/>
      <w:bCs/>
      <w:iCs/>
      <w:color w:val="0B6F71" w:themeColor="text2"/>
      <w:u w:val="single"/>
    </w:rPr>
  </w:style>
  <w:style w:type="paragraph" w:styleId="Kop5">
    <w:name w:val="heading 5"/>
    <w:basedOn w:val="Standaard"/>
    <w:next w:val="Standaard"/>
    <w:link w:val="Kop5Char"/>
    <w:uiPriority w:val="9"/>
    <w:unhideWhenUsed/>
    <w:rsid w:val="00745796"/>
    <w:pPr>
      <w:keepNext/>
      <w:keepLines/>
      <w:numPr>
        <w:ilvl w:val="4"/>
        <w:numId w:val="1"/>
      </w:numPr>
      <w:spacing w:before="200"/>
      <w:outlineLvl w:val="4"/>
    </w:pPr>
    <w:rPr>
      <w:rFonts w:ascii="FlandersArtSans-Regular" w:eastAsiaTheme="majorEastAsia" w:hAnsi="FlandersArtSans-Regular" w:cstheme="majorBidi"/>
      <w:color w:val="0B6F71" w:themeColor="text2"/>
    </w:rPr>
  </w:style>
  <w:style w:type="paragraph" w:styleId="Kop6">
    <w:name w:val="heading 6"/>
    <w:basedOn w:val="Standaard"/>
    <w:next w:val="Standaard"/>
    <w:link w:val="Kop6Char"/>
    <w:uiPriority w:val="9"/>
    <w:unhideWhenUsed/>
    <w:rsid w:val="00745796"/>
    <w:pPr>
      <w:keepNext/>
      <w:keepLines/>
      <w:numPr>
        <w:ilvl w:val="5"/>
        <w:numId w:val="1"/>
      </w:numPr>
      <w:spacing w:before="200"/>
      <w:outlineLvl w:val="5"/>
    </w:pPr>
    <w:rPr>
      <w:rFonts w:eastAsiaTheme="majorEastAsia" w:cstheme="majorBidi"/>
      <w:iCs/>
      <w:color w:val="0B6F71" w:themeColor="text2"/>
    </w:rPr>
  </w:style>
  <w:style w:type="paragraph" w:styleId="Kop7">
    <w:name w:val="heading 7"/>
    <w:basedOn w:val="Standaard"/>
    <w:next w:val="Standaard"/>
    <w:link w:val="Kop7Char"/>
    <w:uiPriority w:val="9"/>
    <w:unhideWhenUsed/>
    <w:rsid w:val="00745796"/>
    <w:pPr>
      <w:keepNext/>
      <w:keepLines/>
      <w:numPr>
        <w:ilvl w:val="6"/>
        <w:numId w:val="1"/>
      </w:numPr>
      <w:spacing w:before="200"/>
      <w:outlineLvl w:val="6"/>
    </w:pPr>
    <w:rPr>
      <w:rFonts w:ascii="FlandersArtSerif-Medium" w:eastAsiaTheme="majorEastAsia" w:hAnsi="FlandersArtSerif-Medium" w:cstheme="majorBidi"/>
      <w:iCs/>
      <w:color w:val="0B6F71" w:themeColor="text2"/>
    </w:rPr>
  </w:style>
  <w:style w:type="paragraph" w:styleId="Kop8">
    <w:name w:val="heading 8"/>
    <w:basedOn w:val="Standaard"/>
    <w:next w:val="Standaard"/>
    <w:link w:val="Kop8Char"/>
    <w:uiPriority w:val="9"/>
    <w:unhideWhenUsed/>
    <w:rsid w:val="00745796"/>
    <w:pPr>
      <w:keepNext/>
      <w:keepLines/>
      <w:numPr>
        <w:ilvl w:val="7"/>
        <w:numId w:val="1"/>
      </w:numPr>
      <w:spacing w:before="200"/>
      <w:outlineLvl w:val="7"/>
    </w:pPr>
    <w:rPr>
      <w:rFonts w:eastAsiaTheme="majorEastAsia" w:cstheme="majorBidi"/>
      <w:color w:val="0B6F71" w:themeColor="text2"/>
      <w:szCs w:val="20"/>
    </w:rPr>
  </w:style>
  <w:style w:type="paragraph" w:styleId="Kop9">
    <w:name w:val="heading 9"/>
    <w:basedOn w:val="Standaard"/>
    <w:next w:val="Standaard"/>
    <w:link w:val="Kop9Char"/>
    <w:uiPriority w:val="9"/>
    <w:unhideWhenUsed/>
    <w:rsid w:val="00745796"/>
    <w:pPr>
      <w:keepNext/>
      <w:keepLines/>
      <w:numPr>
        <w:ilvl w:val="8"/>
        <w:numId w:val="1"/>
      </w:numPr>
      <w:spacing w:before="200"/>
      <w:outlineLvl w:val="8"/>
    </w:pPr>
    <w:rPr>
      <w:rFonts w:eastAsiaTheme="majorEastAsia" w:cstheme="majorBidi"/>
      <w:iCs/>
      <w:color w:val="0B6F71" w:themeColor="text2"/>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91C2B"/>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11703"/>
    <w:rPr>
      <w:rFonts w:ascii="Tahoma" w:hAnsi="Tahoma" w:cs="Tahoma"/>
      <w:color w:val="1C1A15" w:themeColor="background2" w:themeShade="1A"/>
      <w:sz w:val="16"/>
      <w:szCs w:val="16"/>
      <w:lang w:val="nl-BE"/>
    </w:rPr>
  </w:style>
  <w:style w:type="paragraph" w:styleId="Koptekst">
    <w:name w:val="header"/>
    <w:basedOn w:val="Standaard"/>
    <w:link w:val="KoptekstChar"/>
    <w:uiPriority w:val="99"/>
    <w:unhideWhenUsed/>
    <w:rsid w:val="00991C2B"/>
    <w:pPr>
      <w:spacing w:before="60"/>
    </w:pPr>
    <w:rPr>
      <w:noProof/>
      <w:sz w:val="32"/>
      <w:szCs w:val="32"/>
      <w:lang w:eastAsia="en-GB"/>
    </w:rPr>
  </w:style>
  <w:style w:type="character" w:customStyle="1" w:styleId="KoptekstChar">
    <w:name w:val="Koptekst Char"/>
    <w:basedOn w:val="Standaardalinea-lettertype"/>
    <w:link w:val="Koptekst"/>
    <w:uiPriority w:val="99"/>
    <w:rsid w:val="00117227"/>
    <w:rPr>
      <w:rFonts w:ascii="FlandersArtSerif-Regular" w:hAnsi="FlandersArtSerif-Regular"/>
      <w:noProof/>
      <w:sz w:val="32"/>
      <w:szCs w:val="32"/>
      <w:lang w:val="nl-BE" w:eastAsia="en-GB"/>
    </w:rPr>
  </w:style>
  <w:style w:type="paragraph" w:styleId="Voettekst">
    <w:name w:val="footer"/>
    <w:basedOn w:val="Standaard"/>
    <w:link w:val="VoettekstChar"/>
    <w:uiPriority w:val="99"/>
    <w:unhideWhenUsed/>
    <w:rsid w:val="00991C2B"/>
    <w:pPr>
      <w:tabs>
        <w:tab w:val="center" w:pos="4513"/>
        <w:tab w:val="right" w:pos="9923"/>
      </w:tabs>
      <w:spacing w:line="240" w:lineRule="auto"/>
    </w:pPr>
    <w:rPr>
      <w:sz w:val="16"/>
    </w:rPr>
  </w:style>
  <w:style w:type="character" w:customStyle="1" w:styleId="VoettekstChar">
    <w:name w:val="Voettekst Char"/>
    <w:basedOn w:val="Standaardalinea-lettertype"/>
    <w:link w:val="Voettekst"/>
    <w:uiPriority w:val="99"/>
    <w:rsid w:val="007E74F3"/>
    <w:rPr>
      <w:rFonts w:ascii="FlandersArtSerif-Regular" w:hAnsi="FlandersArtSerif-Regular"/>
      <w:sz w:val="16"/>
      <w:lang w:val="nl-BE"/>
    </w:rPr>
  </w:style>
  <w:style w:type="character" w:styleId="Tekstvantijdelijkeaanduiding">
    <w:name w:val="Placeholder Text"/>
    <w:basedOn w:val="Standaardalinea-lettertype"/>
    <w:uiPriority w:val="99"/>
    <w:semiHidden/>
    <w:rsid w:val="00991C2B"/>
    <w:rPr>
      <w:color w:val="808080"/>
    </w:rPr>
  </w:style>
  <w:style w:type="table" w:styleId="Tabelraster">
    <w:name w:val="Table Grid"/>
    <w:basedOn w:val="Standaardtabel"/>
    <w:uiPriority w:val="39"/>
    <w:rsid w:val="00991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ielebenadrukking">
    <w:name w:val="Subtle Emphasis"/>
    <w:basedOn w:val="Standaardalinea-lettertype"/>
    <w:uiPriority w:val="19"/>
    <w:rsid w:val="00991C2B"/>
    <w:rPr>
      <w:i/>
      <w:iCs/>
      <w:color w:val="4A4949" w:themeColor="text1" w:themeTint="E6"/>
    </w:rPr>
  </w:style>
  <w:style w:type="character" w:styleId="Intensievebenadrukking">
    <w:name w:val="Intense Emphasis"/>
    <w:basedOn w:val="Standaardalinea-lettertype"/>
    <w:uiPriority w:val="21"/>
    <w:rsid w:val="00991C2B"/>
    <w:rPr>
      <w:b/>
      <w:bCs/>
      <w:i/>
      <w:iCs/>
      <w:color w:val="auto"/>
    </w:rPr>
  </w:style>
  <w:style w:type="paragraph" w:styleId="Ondertitel">
    <w:name w:val="Subtitle"/>
    <w:basedOn w:val="Standaard"/>
    <w:next w:val="Standaard"/>
    <w:link w:val="OndertitelChar"/>
    <w:uiPriority w:val="11"/>
    <w:rsid w:val="00745796"/>
    <w:pPr>
      <w:spacing w:line="600" w:lineRule="exact"/>
      <w:jc w:val="center"/>
    </w:pPr>
    <w:rPr>
      <w:rFonts w:ascii="FlandersArtSerif-Bold" w:hAnsi="FlandersArtSerif-Bold"/>
      <w:color w:val="0B6F71" w:themeColor="text2"/>
      <w:sz w:val="52"/>
      <w:szCs w:val="30"/>
    </w:rPr>
  </w:style>
  <w:style w:type="character" w:customStyle="1" w:styleId="OndertitelChar">
    <w:name w:val="Ondertitel Char"/>
    <w:basedOn w:val="Standaardalinea-lettertype"/>
    <w:link w:val="Ondertitel"/>
    <w:uiPriority w:val="11"/>
    <w:rsid w:val="00745796"/>
    <w:rPr>
      <w:rFonts w:ascii="FlandersArtSerif-Bold" w:hAnsi="FlandersArtSerif-Bold"/>
      <w:color w:val="0B6F71" w:themeColor="text2"/>
      <w:sz w:val="52"/>
      <w:szCs w:val="30"/>
      <w:lang w:val="nl-BE"/>
    </w:rPr>
  </w:style>
  <w:style w:type="table" w:styleId="Gemiddeldraster3-accent1">
    <w:name w:val="Medium Grid 3 Accent 1"/>
    <w:basedOn w:val="Standaardtabel"/>
    <w:uiPriority w:val="69"/>
    <w:rsid w:val="00991C2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7F4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B6F7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B6F7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B6F7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B6F7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FEA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FEAEE" w:themeFill="accent1" w:themeFillTint="7F"/>
      </w:tcPr>
    </w:tblStylePr>
  </w:style>
  <w:style w:type="table" w:customStyle="1" w:styleId="Gemiddeldearcering1-accent11">
    <w:name w:val="Gemiddelde arcering 1 - accent 11"/>
    <w:basedOn w:val="Standaardtabel"/>
    <w:uiPriority w:val="63"/>
    <w:rsid w:val="00991C2B"/>
    <w:pPr>
      <w:spacing w:after="0" w:line="240" w:lineRule="auto"/>
    </w:pPr>
    <w:rPr>
      <w:rFonts w:ascii="Flanders Art Serif" w:hAnsi="Flanders Art Serif"/>
      <w:sz w:val="19"/>
    </w:rPr>
    <w:tblPr>
      <w:tblStyleRowBandSize w:val="1"/>
      <w:tblStyleColBandSize w:val="1"/>
      <w:tblBorders>
        <w:top w:val="single" w:sz="8"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single" w:sz="8" w:space="0" w:color="13C5C9" w:themeColor="accent1" w:themeTint="BF"/>
      </w:tblBorders>
    </w:tblPr>
    <w:tcPr>
      <w:shd w:val="clear" w:color="auto" w:fill="F6F5F3" w:themeFill="background2"/>
    </w:tcPr>
    <w:tblStylePr w:type="firstRow">
      <w:pPr>
        <w:spacing w:before="0" w:after="0" w:line="240" w:lineRule="auto"/>
      </w:pPr>
      <w:rPr>
        <w:b/>
        <w:bCs/>
        <w:color w:val="FFFFFF" w:themeColor="background1"/>
      </w:rPr>
      <w:tblPr/>
      <w:tcPr>
        <w:tcBorders>
          <w:top w:val="single" w:sz="8"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nil"/>
          <w:insideV w:val="nil"/>
        </w:tcBorders>
        <w:shd w:val="clear" w:color="auto" w:fill="0B6F71" w:themeFill="accent1"/>
      </w:tcPr>
    </w:tblStylePr>
    <w:tblStylePr w:type="lastRow">
      <w:pPr>
        <w:spacing w:before="0" w:after="0" w:line="240" w:lineRule="auto"/>
      </w:pPr>
      <w:rPr>
        <w:b/>
        <w:bCs/>
      </w:rPr>
      <w:tblPr/>
      <w:tcPr>
        <w:tcBorders>
          <w:top w:val="double" w:sz="6"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nil"/>
          <w:insideV w:val="nil"/>
        </w:tcBorders>
      </w:tcPr>
    </w:tblStylePr>
    <w:tblStylePr w:type="firstCol">
      <w:rPr>
        <w:b/>
        <w:bCs/>
      </w:rPr>
    </w:tblStylePr>
    <w:tblStylePr w:type="lastCol">
      <w:rPr>
        <w:b/>
        <w:bCs/>
      </w:rPr>
    </w:tblStylePr>
    <w:tblStylePr w:type="band1Vert">
      <w:tblPr/>
      <w:tcPr>
        <w:shd w:val="clear" w:color="auto" w:fill="A7F4F6" w:themeFill="accent1" w:themeFillTint="3F"/>
      </w:tcPr>
    </w:tblStylePr>
    <w:tblStylePr w:type="band1Horz">
      <w:tblPr/>
      <w:tcPr>
        <w:tcBorders>
          <w:insideH w:val="nil"/>
          <w:insideV w:val="nil"/>
        </w:tcBorders>
        <w:shd w:val="clear" w:color="auto" w:fill="A7F4F6" w:themeFill="accent1" w:themeFillTint="3F"/>
      </w:tcPr>
    </w:tblStylePr>
    <w:tblStylePr w:type="band2Horz">
      <w:tblPr/>
      <w:tcPr>
        <w:tcBorders>
          <w:insideH w:val="nil"/>
          <w:insideV w:val="nil"/>
        </w:tcBorders>
      </w:tcPr>
    </w:tblStylePr>
  </w:style>
  <w:style w:type="character" w:styleId="Titelvanboek">
    <w:name w:val="Book Title"/>
    <w:uiPriority w:val="33"/>
    <w:qFormat/>
    <w:rsid w:val="00054F9B"/>
    <w:rPr>
      <w:rFonts w:ascii="FlandersArtSans-Bold" w:hAnsi="FlandersArtSans-Bold"/>
      <w:color w:val="auto"/>
      <w:sz w:val="24"/>
      <w:szCs w:val="24"/>
      <w:lang w:val="nl-BE"/>
    </w:rPr>
  </w:style>
  <w:style w:type="paragraph" w:styleId="Titel">
    <w:name w:val="Title"/>
    <w:basedOn w:val="Standaard"/>
    <w:next w:val="Standaard"/>
    <w:link w:val="TitelChar"/>
    <w:uiPriority w:val="10"/>
    <w:rsid w:val="00745796"/>
    <w:pPr>
      <w:framePr w:wrap="notBeside" w:vAnchor="text" w:hAnchor="text" w:y="1"/>
      <w:spacing w:before="420" w:after="520" w:line="1200" w:lineRule="exact"/>
    </w:pPr>
    <w:rPr>
      <w:rFonts w:ascii="FlandersArtSans-Medium" w:eastAsiaTheme="majorEastAsia" w:hAnsi="FlandersArtSans-Medium" w:cstheme="majorBidi"/>
      <w:caps/>
      <w:color w:val="0B6F71" w:themeColor="text2"/>
      <w:spacing w:val="5"/>
      <w:sz w:val="100"/>
      <w:szCs w:val="56"/>
      <w:u w:val="single"/>
    </w:rPr>
  </w:style>
  <w:style w:type="character" w:customStyle="1" w:styleId="TitelChar">
    <w:name w:val="Titel Char"/>
    <w:basedOn w:val="Standaardalinea-lettertype"/>
    <w:link w:val="Titel"/>
    <w:uiPriority w:val="10"/>
    <w:rsid w:val="00745796"/>
    <w:rPr>
      <w:rFonts w:ascii="FlandersArtSans-Medium" w:eastAsiaTheme="majorEastAsia" w:hAnsi="FlandersArtSans-Medium" w:cstheme="majorBidi"/>
      <w:caps/>
      <w:color w:val="0B6F71" w:themeColor="text2"/>
      <w:spacing w:val="5"/>
      <w:sz w:val="100"/>
      <w:szCs w:val="56"/>
      <w:u w:val="single"/>
      <w:lang w:val="nl-BE"/>
    </w:rPr>
  </w:style>
  <w:style w:type="character" w:customStyle="1" w:styleId="Kop1Char">
    <w:name w:val="Kop 1 Char"/>
    <w:basedOn w:val="Standaardalinea-lettertype"/>
    <w:link w:val="Kop1"/>
    <w:uiPriority w:val="9"/>
    <w:rsid w:val="00745796"/>
    <w:rPr>
      <w:rFonts w:ascii="FlandersArtSans-Bold" w:eastAsiaTheme="majorEastAsia" w:hAnsi="FlandersArtSans-Bold" w:cstheme="majorBidi"/>
      <w:bCs/>
      <w:caps/>
      <w:color w:val="0B6F71" w:themeColor="accent1"/>
      <w:sz w:val="36"/>
      <w:szCs w:val="52"/>
      <w:lang w:val="nl-BE"/>
    </w:rPr>
  </w:style>
  <w:style w:type="paragraph" w:styleId="Kopvaninhoudsopgave">
    <w:name w:val="TOC Heading"/>
    <w:basedOn w:val="Standaard"/>
    <w:next w:val="Standaard"/>
    <w:uiPriority w:val="39"/>
    <w:unhideWhenUsed/>
    <w:rsid w:val="005B2904"/>
    <w:pPr>
      <w:spacing w:after="240"/>
    </w:pPr>
    <w:rPr>
      <w:rFonts w:ascii="FlandersArtSans-Regular" w:hAnsi="FlandersArtSans-Regular"/>
      <w:caps/>
      <w:color w:val="3C3D3C"/>
      <w:sz w:val="24"/>
      <w:szCs w:val="28"/>
    </w:rPr>
  </w:style>
  <w:style w:type="character" w:customStyle="1" w:styleId="Kop2Char">
    <w:name w:val="Kop 2 Char"/>
    <w:basedOn w:val="Standaardalinea-lettertype"/>
    <w:link w:val="Kop2"/>
    <w:uiPriority w:val="9"/>
    <w:rsid w:val="00745796"/>
    <w:rPr>
      <w:rFonts w:ascii="FlandersArtSans-Regular" w:eastAsiaTheme="majorEastAsia" w:hAnsi="FlandersArtSans-Regular" w:cstheme="majorBidi"/>
      <w:bCs/>
      <w:caps/>
      <w:color w:val="0B6F71" w:themeColor="accent1"/>
      <w:sz w:val="32"/>
      <w:szCs w:val="32"/>
      <w:u w:val="dotted"/>
      <w:lang w:val="nl-BE"/>
    </w:rPr>
  </w:style>
  <w:style w:type="character" w:customStyle="1" w:styleId="Kop3Char">
    <w:name w:val="Kop 3 Char"/>
    <w:basedOn w:val="Standaardalinea-lettertype"/>
    <w:link w:val="Kop3"/>
    <w:uiPriority w:val="9"/>
    <w:rsid w:val="00745796"/>
    <w:rPr>
      <w:rFonts w:ascii="FlandersArtSerif-Bold" w:eastAsiaTheme="majorEastAsia" w:hAnsi="FlandersArtSerif-Bold" w:cstheme="majorBidi"/>
      <w:bCs/>
      <w:color w:val="0B6F71" w:themeColor="text2"/>
      <w:sz w:val="24"/>
      <w:szCs w:val="24"/>
      <w:lang w:val="nl-BE"/>
    </w:rPr>
  </w:style>
  <w:style w:type="character" w:customStyle="1" w:styleId="Kop4Char">
    <w:name w:val="Kop 4 Char"/>
    <w:basedOn w:val="Standaardalinea-lettertype"/>
    <w:link w:val="Kop4"/>
    <w:uiPriority w:val="9"/>
    <w:rsid w:val="00745796"/>
    <w:rPr>
      <w:rFonts w:ascii="FlandersArtSerif-Bold" w:eastAsiaTheme="majorEastAsia" w:hAnsi="FlandersArtSerif-Bold" w:cstheme="majorBidi"/>
      <w:bCs/>
      <w:iCs/>
      <w:color w:val="0B6F71" w:themeColor="text2"/>
      <w:u w:val="single"/>
      <w:lang w:val="nl-BE"/>
    </w:rPr>
  </w:style>
  <w:style w:type="character" w:customStyle="1" w:styleId="Kop5Char">
    <w:name w:val="Kop 5 Char"/>
    <w:basedOn w:val="Standaardalinea-lettertype"/>
    <w:link w:val="Kop5"/>
    <w:uiPriority w:val="9"/>
    <w:rsid w:val="00745796"/>
    <w:rPr>
      <w:rFonts w:ascii="FlandersArtSans-Regular" w:eastAsiaTheme="majorEastAsia" w:hAnsi="FlandersArtSans-Regular" w:cstheme="majorBidi"/>
      <w:color w:val="0B6F71" w:themeColor="text2"/>
      <w:lang w:val="nl-BE"/>
    </w:rPr>
  </w:style>
  <w:style w:type="character" w:customStyle="1" w:styleId="Kop6Char">
    <w:name w:val="Kop 6 Char"/>
    <w:basedOn w:val="Standaardalinea-lettertype"/>
    <w:link w:val="Kop6"/>
    <w:uiPriority w:val="9"/>
    <w:rsid w:val="00745796"/>
    <w:rPr>
      <w:rFonts w:ascii="FlandersArtSerif-Regular" w:eastAsiaTheme="majorEastAsia" w:hAnsi="FlandersArtSerif-Regular" w:cstheme="majorBidi"/>
      <w:iCs/>
      <w:color w:val="0B6F71" w:themeColor="text2"/>
      <w:lang w:val="nl-BE"/>
    </w:rPr>
  </w:style>
  <w:style w:type="character" w:customStyle="1" w:styleId="Kop7Char">
    <w:name w:val="Kop 7 Char"/>
    <w:basedOn w:val="Standaardalinea-lettertype"/>
    <w:link w:val="Kop7"/>
    <w:uiPriority w:val="9"/>
    <w:rsid w:val="00745796"/>
    <w:rPr>
      <w:rFonts w:ascii="FlandersArtSerif-Medium" w:eastAsiaTheme="majorEastAsia" w:hAnsi="FlandersArtSerif-Medium" w:cstheme="majorBidi"/>
      <w:iCs/>
      <w:color w:val="0B6F71" w:themeColor="text2"/>
      <w:lang w:val="nl-BE"/>
    </w:rPr>
  </w:style>
  <w:style w:type="character" w:customStyle="1" w:styleId="Kop8Char">
    <w:name w:val="Kop 8 Char"/>
    <w:basedOn w:val="Standaardalinea-lettertype"/>
    <w:link w:val="Kop8"/>
    <w:uiPriority w:val="9"/>
    <w:rsid w:val="00745796"/>
    <w:rPr>
      <w:rFonts w:ascii="FlandersArtSerif-Regular" w:eastAsiaTheme="majorEastAsia" w:hAnsi="FlandersArtSerif-Regular" w:cstheme="majorBidi"/>
      <w:color w:val="0B6F71" w:themeColor="text2"/>
      <w:szCs w:val="20"/>
      <w:lang w:val="nl-BE"/>
    </w:rPr>
  </w:style>
  <w:style w:type="character" w:customStyle="1" w:styleId="Kop9Char">
    <w:name w:val="Kop 9 Char"/>
    <w:basedOn w:val="Standaardalinea-lettertype"/>
    <w:link w:val="Kop9"/>
    <w:uiPriority w:val="9"/>
    <w:rsid w:val="00745796"/>
    <w:rPr>
      <w:rFonts w:ascii="FlandersArtSerif-Regular" w:eastAsiaTheme="majorEastAsia" w:hAnsi="FlandersArtSerif-Regular" w:cstheme="majorBidi"/>
      <w:iCs/>
      <w:color w:val="0B6F71" w:themeColor="text2"/>
      <w:szCs w:val="20"/>
      <w:lang w:val="nl-BE"/>
    </w:rPr>
  </w:style>
  <w:style w:type="paragraph" w:styleId="Inhopg1">
    <w:name w:val="toc 1"/>
    <w:basedOn w:val="Standaard"/>
    <w:next w:val="Standaard"/>
    <w:autoRedefine/>
    <w:uiPriority w:val="39"/>
    <w:unhideWhenUsed/>
    <w:rsid w:val="00991C2B"/>
    <w:pPr>
      <w:tabs>
        <w:tab w:val="left" w:pos="851"/>
        <w:tab w:val="right" w:leader="dot" w:pos="9060"/>
      </w:tabs>
      <w:spacing w:before="60" w:after="60"/>
    </w:pPr>
    <w:rPr>
      <w:noProof/>
      <w:color w:val="373636" w:themeColor="text1"/>
    </w:rPr>
  </w:style>
  <w:style w:type="paragraph" w:styleId="Inhopg2">
    <w:name w:val="toc 2"/>
    <w:basedOn w:val="Standaard"/>
    <w:next w:val="Standaard"/>
    <w:autoRedefine/>
    <w:uiPriority w:val="39"/>
    <w:unhideWhenUsed/>
    <w:rsid w:val="00991C2B"/>
    <w:pPr>
      <w:tabs>
        <w:tab w:val="left" w:pos="851"/>
        <w:tab w:val="right" w:pos="9060"/>
      </w:tabs>
    </w:pPr>
    <w:rPr>
      <w:noProof/>
      <w:color w:val="6F7173"/>
      <w:sz w:val="18"/>
    </w:rPr>
  </w:style>
  <w:style w:type="paragraph" w:styleId="Inhopg3">
    <w:name w:val="toc 3"/>
    <w:basedOn w:val="Standaard"/>
    <w:next w:val="Standaard"/>
    <w:autoRedefine/>
    <w:uiPriority w:val="39"/>
    <w:unhideWhenUsed/>
    <w:rsid w:val="00991C2B"/>
    <w:pPr>
      <w:tabs>
        <w:tab w:val="left" w:pos="851"/>
        <w:tab w:val="right" w:pos="9060"/>
      </w:tabs>
    </w:pPr>
    <w:rPr>
      <w:noProof/>
      <w:color w:val="9B9DA0"/>
      <w:sz w:val="18"/>
    </w:rPr>
  </w:style>
  <w:style w:type="character" w:styleId="Hyperlink">
    <w:name w:val="Hyperlink"/>
    <w:basedOn w:val="Standaardalinea-lettertype"/>
    <w:uiPriority w:val="99"/>
    <w:unhideWhenUsed/>
    <w:rsid w:val="00991C2B"/>
    <w:rPr>
      <w:color w:val="3C96BE"/>
      <w:u w:val="single"/>
    </w:rPr>
  </w:style>
  <w:style w:type="paragraph" w:styleId="Lijstalinea">
    <w:name w:val="List Paragraph"/>
    <w:basedOn w:val="Standaard"/>
    <w:uiPriority w:val="34"/>
    <w:qFormat/>
    <w:rsid w:val="00991C2B"/>
    <w:pPr>
      <w:ind w:left="426"/>
    </w:pPr>
  </w:style>
  <w:style w:type="paragraph" w:styleId="Lijstopsomteken">
    <w:name w:val="List Bullet"/>
    <w:basedOn w:val="Vlottetekst-roodMSF"/>
    <w:uiPriority w:val="99"/>
    <w:unhideWhenUsed/>
    <w:qFormat/>
    <w:rsid w:val="00991C2B"/>
    <w:pPr>
      <w:numPr>
        <w:numId w:val="0"/>
      </w:numPr>
    </w:pPr>
  </w:style>
  <w:style w:type="paragraph" w:styleId="Lijstopsomteken2">
    <w:name w:val="List Bullet 2"/>
    <w:basedOn w:val="Inspringing"/>
    <w:uiPriority w:val="99"/>
    <w:unhideWhenUsed/>
    <w:rsid w:val="00991C2B"/>
    <w:pPr>
      <w:numPr>
        <w:numId w:val="0"/>
      </w:numPr>
    </w:pPr>
  </w:style>
  <w:style w:type="paragraph" w:styleId="Lijstopsomteken3">
    <w:name w:val="List Bullet 3"/>
    <w:basedOn w:val="Standaard"/>
    <w:uiPriority w:val="99"/>
    <w:unhideWhenUsed/>
    <w:rsid w:val="00991C2B"/>
    <w:pPr>
      <w:numPr>
        <w:numId w:val="4"/>
      </w:numPr>
    </w:pPr>
  </w:style>
  <w:style w:type="paragraph" w:styleId="Lijstopsomteken4">
    <w:name w:val="List Bullet 4"/>
    <w:basedOn w:val="Standaard"/>
    <w:uiPriority w:val="99"/>
    <w:unhideWhenUsed/>
    <w:rsid w:val="00991C2B"/>
    <w:pPr>
      <w:numPr>
        <w:numId w:val="5"/>
      </w:numPr>
    </w:pPr>
  </w:style>
  <w:style w:type="paragraph" w:styleId="Lijstopsomteken5">
    <w:name w:val="List Bullet 5"/>
    <w:basedOn w:val="Standaard"/>
    <w:uiPriority w:val="99"/>
    <w:unhideWhenUsed/>
    <w:rsid w:val="00991C2B"/>
    <w:pPr>
      <w:numPr>
        <w:numId w:val="6"/>
      </w:numPr>
    </w:pPr>
  </w:style>
  <w:style w:type="paragraph" w:styleId="Voetnoottekst">
    <w:name w:val="footnote text"/>
    <w:basedOn w:val="Standaard"/>
    <w:link w:val="VoetnoottekstChar"/>
    <w:uiPriority w:val="99"/>
    <w:semiHidden/>
    <w:unhideWhenUsed/>
    <w:rsid w:val="00991C2B"/>
    <w:pPr>
      <w:spacing w:line="240" w:lineRule="auto"/>
    </w:pPr>
    <w:rPr>
      <w:sz w:val="14"/>
      <w:szCs w:val="20"/>
    </w:rPr>
  </w:style>
  <w:style w:type="character" w:customStyle="1" w:styleId="VoetnoottekstChar">
    <w:name w:val="Voetnoottekst Char"/>
    <w:basedOn w:val="Standaardalinea-lettertype"/>
    <w:link w:val="Voetnoottekst"/>
    <w:uiPriority w:val="99"/>
    <w:semiHidden/>
    <w:rsid w:val="00932353"/>
    <w:rPr>
      <w:rFonts w:ascii="FlandersArtSerif-Regular" w:hAnsi="FlandersArtSerif-Regular"/>
      <w:color w:val="1C1A15" w:themeColor="background2" w:themeShade="1A"/>
      <w:sz w:val="14"/>
      <w:szCs w:val="20"/>
      <w:lang w:val="nl-BE"/>
    </w:rPr>
  </w:style>
  <w:style w:type="character" w:styleId="Voetnootmarkering">
    <w:name w:val="footnote reference"/>
    <w:basedOn w:val="Standaardalinea-lettertype"/>
    <w:uiPriority w:val="99"/>
    <w:semiHidden/>
    <w:unhideWhenUsed/>
    <w:rsid w:val="00991C2B"/>
    <w:rPr>
      <w:vertAlign w:val="superscript"/>
    </w:rPr>
  </w:style>
  <w:style w:type="paragraph" w:styleId="Lijstmetafbeeldingen">
    <w:name w:val="table of figures"/>
    <w:basedOn w:val="Standaard"/>
    <w:next w:val="Standaard"/>
    <w:uiPriority w:val="99"/>
    <w:semiHidden/>
    <w:unhideWhenUsed/>
    <w:rsid w:val="00991C2B"/>
    <w:rPr>
      <w:b/>
      <w:color w:val="0B6F71" w:themeColor="text2"/>
      <w:sz w:val="24"/>
    </w:rPr>
  </w:style>
  <w:style w:type="paragraph" w:styleId="Bronvermelding">
    <w:name w:val="table of authorities"/>
    <w:basedOn w:val="Standaard"/>
    <w:next w:val="Standaard"/>
    <w:uiPriority w:val="99"/>
    <w:semiHidden/>
    <w:unhideWhenUsed/>
    <w:rsid w:val="00991C2B"/>
    <w:pPr>
      <w:ind w:left="200" w:hanging="200"/>
    </w:pPr>
    <w:rPr>
      <w:color w:val="0B6F71" w:themeColor="text2"/>
      <w:sz w:val="24"/>
    </w:rPr>
  </w:style>
  <w:style w:type="paragraph" w:styleId="Lijstnummering">
    <w:name w:val="List Number"/>
    <w:basedOn w:val="Lijstalinea"/>
    <w:uiPriority w:val="99"/>
    <w:unhideWhenUsed/>
    <w:rsid w:val="00991C2B"/>
    <w:pPr>
      <w:numPr>
        <w:numId w:val="7"/>
      </w:numPr>
    </w:pPr>
  </w:style>
  <w:style w:type="paragraph" w:styleId="Lijstnummering2">
    <w:name w:val="List Number 2"/>
    <w:basedOn w:val="Lijstalinea"/>
    <w:uiPriority w:val="99"/>
    <w:unhideWhenUsed/>
    <w:rsid w:val="00991C2B"/>
    <w:pPr>
      <w:numPr>
        <w:numId w:val="8"/>
      </w:numPr>
    </w:pPr>
  </w:style>
  <w:style w:type="paragraph" w:styleId="Lijstnummering3">
    <w:name w:val="List Number 3"/>
    <w:basedOn w:val="Lijstalinea"/>
    <w:uiPriority w:val="99"/>
    <w:unhideWhenUsed/>
    <w:rsid w:val="00991C2B"/>
    <w:pPr>
      <w:numPr>
        <w:numId w:val="9"/>
      </w:numPr>
    </w:pPr>
  </w:style>
  <w:style w:type="paragraph" w:styleId="Lijstnummering4">
    <w:name w:val="List Number 4"/>
    <w:basedOn w:val="Lijstalinea"/>
    <w:uiPriority w:val="99"/>
    <w:unhideWhenUsed/>
    <w:rsid w:val="00991C2B"/>
    <w:pPr>
      <w:numPr>
        <w:numId w:val="10"/>
      </w:numPr>
    </w:pPr>
  </w:style>
  <w:style w:type="paragraph" w:styleId="Lijstnummering5">
    <w:name w:val="List Number 5"/>
    <w:basedOn w:val="Lijstalinea"/>
    <w:uiPriority w:val="99"/>
    <w:unhideWhenUsed/>
    <w:rsid w:val="00991C2B"/>
    <w:pPr>
      <w:numPr>
        <w:numId w:val="11"/>
      </w:numPr>
    </w:pPr>
  </w:style>
  <w:style w:type="paragraph" w:styleId="Citaat">
    <w:name w:val="Quote"/>
    <w:basedOn w:val="Standaard"/>
    <w:next w:val="Standaard"/>
    <w:link w:val="CitaatChar"/>
    <w:uiPriority w:val="29"/>
    <w:rsid w:val="00991C2B"/>
    <w:pPr>
      <w:spacing w:before="120" w:after="120" w:line="320" w:lineRule="exact"/>
      <w:ind w:left="709" w:right="567" w:hanging="142"/>
    </w:pPr>
    <w:rPr>
      <w:sz w:val="28"/>
      <w:szCs w:val="28"/>
    </w:rPr>
  </w:style>
  <w:style w:type="character" w:customStyle="1" w:styleId="CitaatChar">
    <w:name w:val="Citaat Char"/>
    <w:basedOn w:val="Standaardalinea-lettertype"/>
    <w:link w:val="Citaat"/>
    <w:uiPriority w:val="29"/>
    <w:rsid w:val="00450110"/>
    <w:rPr>
      <w:rFonts w:ascii="FlandersArtSerif-Regular" w:hAnsi="FlandersArtSerif-Regular"/>
      <w:sz w:val="28"/>
      <w:szCs w:val="28"/>
      <w:lang w:val="nl-BE"/>
    </w:rPr>
  </w:style>
  <w:style w:type="paragraph" w:styleId="Duidelijkcitaat">
    <w:name w:val="Intense Quote"/>
    <w:basedOn w:val="Citaat"/>
    <w:next w:val="Standaard"/>
    <w:link w:val="DuidelijkcitaatChar"/>
    <w:uiPriority w:val="30"/>
    <w:rsid w:val="00991C2B"/>
    <w:rPr>
      <w:b/>
      <w:color w:val="2F2F2F"/>
    </w:rPr>
  </w:style>
  <w:style w:type="character" w:customStyle="1" w:styleId="DuidelijkcitaatChar">
    <w:name w:val="Duidelijk citaat Char"/>
    <w:basedOn w:val="Standaardalinea-lettertype"/>
    <w:link w:val="Duidelijkcitaat"/>
    <w:uiPriority w:val="30"/>
    <w:rsid w:val="00EE09B9"/>
    <w:rPr>
      <w:rFonts w:ascii="FlandersArtSerif-Regular" w:hAnsi="FlandersArtSerif-Regular"/>
      <w:b/>
      <w:color w:val="2F2F2F"/>
      <w:sz w:val="28"/>
      <w:szCs w:val="28"/>
      <w:lang w:val="nl-BE"/>
    </w:rPr>
  </w:style>
  <w:style w:type="character" w:styleId="Nadruk">
    <w:name w:val="Emphasis"/>
    <w:aliases w:val="aanwijzing"/>
    <w:basedOn w:val="Standaardalinea-lettertype"/>
    <w:uiPriority w:val="20"/>
    <w:qFormat/>
    <w:rsid w:val="00991C2B"/>
    <w:rPr>
      <w:b/>
      <w:i/>
      <w:iCs/>
    </w:rPr>
  </w:style>
  <w:style w:type="character" w:styleId="Subtieleverwijzing">
    <w:name w:val="Subtle Reference"/>
    <w:basedOn w:val="Standaardalinea-lettertype"/>
    <w:uiPriority w:val="31"/>
    <w:rsid w:val="00991C2B"/>
    <w:rPr>
      <w:caps/>
      <w:smallCaps w:val="0"/>
      <w:color w:val="auto"/>
      <w:sz w:val="16"/>
      <w:u w:val="none"/>
      <w:bdr w:val="none" w:sz="0" w:space="0" w:color="auto"/>
    </w:rPr>
  </w:style>
  <w:style w:type="character" w:styleId="Intensieveverwijzing">
    <w:name w:val="Intense Reference"/>
    <w:basedOn w:val="Standaardalinea-lettertype"/>
    <w:uiPriority w:val="32"/>
    <w:rsid w:val="00991C2B"/>
    <w:rPr>
      <w:b/>
      <w:bCs/>
      <w:i w:val="0"/>
      <w:caps/>
      <w:smallCaps w:val="0"/>
      <w:color w:val="auto"/>
      <w:spacing w:val="5"/>
      <w:sz w:val="16"/>
      <w:u w:val="none"/>
    </w:rPr>
  </w:style>
  <w:style w:type="paragraph" w:styleId="Bijschrift">
    <w:name w:val="caption"/>
    <w:basedOn w:val="Standaard"/>
    <w:next w:val="Standaard"/>
    <w:uiPriority w:val="35"/>
    <w:unhideWhenUsed/>
    <w:rsid w:val="00991C2B"/>
    <w:pPr>
      <w:spacing w:before="120" w:after="200" w:line="240" w:lineRule="auto"/>
    </w:pPr>
    <w:rPr>
      <w:bCs/>
      <w:sz w:val="18"/>
      <w:szCs w:val="18"/>
    </w:rPr>
  </w:style>
  <w:style w:type="table" w:customStyle="1" w:styleId="TabelVO">
    <w:name w:val="Tabel VO"/>
    <w:basedOn w:val="Standaardtabel"/>
    <w:uiPriority w:val="99"/>
    <w:rsid w:val="00991C2B"/>
    <w:pPr>
      <w:spacing w:after="0" w:line="240" w:lineRule="auto"/>
      <w:jc w:val="center"/>
    </w:pPr>
    <w:rPr>
      <w:rFonts w:ascii="Flanders Art Serif" w:hAnsi="Flanders Art Serif"/>
    </w:rPr>
    <w:tblPr>
      <w:tblStyleRowBandSize w:val="2"/>
      <w:tblBorders>
        <w:top w:val="single" w:sz="8" w:space="0" w:color="9B9DA0"/>
        <w:left w:val="single" w:sz="8" w:space="0" w:color="9B9DA0"/>
        <w:bottom w:val="single" w:sz="8" w:space="0" w:color="9B9DA0"/>
        <w:right w:val="single" w:sz="8" w:space="0" w:color="9B9DA0"/>
        <w:insideH w:val="single" w:sz="8" w:space="0" w:color="9B9DA0"/>
        <w:insideV w:val="single" w:sz="8" w:space="0" w:color="9B9DA0"/>
      </w:tblBorders>
    </w:tblPr>
    <w:tcPr>
      <w:shd w:val="clear" w:color="auto" w:fill="F6F5F3" w:themeFill="background2"/>
      <w:vAlign w:val="center"/>
    </w:tcPr>
  </w:style>
  <w:style w:type="table" w:customStyle="1" w:styleId="Lijsttabel6kleurrijk1">
    <w:name w:val="Lijsttabel 6 kleurrijk1"/>
    <w:basedOn w:val="Standaardtabel"/>
    <w:uiPriority w:val="51"/>
    <w:rsid w:val="00991C2B"/>
    <w:pPr>
      <w:spacing w:after="0" w:line="240" w:lineRule="auto"/>
    </w:pPr>
    <w:rPr>
      <w:color w:val="373636" w:themeColor="text1"/>
    </w:rPr>
    <w:tblPr>
      <w:tblStyleRowBandSize w:val="1"/>
      <w:tblStyleColBandSize w:val="1"/>
      <w:tblBorders>
        <w:top w:val="single" w:sz="4" w:space="0" w:color="373636" w:themeColor="text1"/>
        <w:bottom w:val="single" w:sz="4" w:space="0" w:color="373636" w:themeColor="text1"/>
      </w:tblBorders>
    </w:tblPr>
    <w:tblStylePr w:type="firstRow">
      <w:rPr>
        <w:b/>
        <w:bCs/>
      </w:rPr>
      <w:tblPr/>
      <w:tcPr>
        <w:tcBorders>
          <w:bottom w:val="single" w:sz="4" w:space="0" w:color="373636" w:themeColor="text1"/>
        </w:tcBorders>
      </w:tcPr>
    </w:tblStylePr>
    <w:tblStylePr w:type="lastRow">
      <w:rPr>
        <w:b/>
        <w:bCs/>
      </w:rPr>
      <w:tblPr/>
      <w:tcPr>
        <w:tcBorders>
          <w:top w:val="double" w:sz="4" w:space="0" w:color="373636" w:themeColor="text1"/>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customStyle="1" w:styleId="Rastertabel41">
    <w:name w:val="Rastertabel 41"/>
    <w:basedOn w:val="TabelVO"/>
    <w:uiPriority w:val="49"/>
    <w:rsid w:val="00991C2B"/>
    <w:tblPr>
      <w:tblStyleRowBandSize w:val="1"/>
      <w:tblStyleColBandSize w:val="1"/>
      <w:tblBorders>
        <w:top w:val="none" w:sz="0" w:space="0" w:color="auto"/>
        <w:left w:val="none" w:sz="0" w:space="0" w:color="auto"/>
        <w:bottom w:val="single" w:sz="4" w:space="0" w:color="878585" w:themeColor="text1" w:themeTint="99"/>
        <w:right w:val="none" w:sz="0" w:space="0" w:color="auto"/>
        <w:insideH w:val="none" w:sz="0" w:space="0" w:color="auto"/>
        <w:insideV w:val="single" w:sz="4" w:space="0" w:color="878585" w:themeColor="text1" w:themeTint="99"/>
      </w:tblBorders>
    </w:tblPr>
    <w:tcPr>
      <w:shd w:val="clear" w:color="auto" w:fill="auto"/>
    </w:tcPr>
    <w:tblStylePr w:type="firstRow">
      <w:rPr>
        <w:b/>
        <w:bCs/>
        <w:color w:val="FFFFFF" w:themeColor="background1"/>
      </w:rPr>
      <w:tblPr/>
      <w:tcPr>
        <w:tcBorders>
          <w:top w:val="single" w:sz="4" w:space="0" w:color="373636" w:themeColor="text1"/>
          <w:left w:val="single" w:sz="4" w:space="0" w:color="373636" w:themeColor="text1"/>
          <w:bottom w:val="single" w:sz="4" w:space="0" w:color="373636" w:themeColor="text1"/>
          <w:right w:val="single" w:sz="4" w:space="0" w:color="373636" w:themeColor="text1"/>
          <w:insideH w:val="nil"/>
          <w:insideV w:val="nil"/>
        </w:tcBorders>
        <w:shd w:val="clear" w:color="auto" w:fill="373636" w:themeFill="text1"/>
      </w:tcPr>
    </w:tblStylePr>
    <w:tblStylePr w:type="lastRow">
      <w:rPr>
        <w:b/>
        <w:bCs/>
      </w:rPr>
      <w:tblPr/>
      <w:tcPr>
        <w:tcBorders>
          <w:top w:val="double" w:sz="4" w:space="0" w:color="373636" w:themeColor="text1"/>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customStyle="1" w:styleId="Stijl1">
    <w:name w:val="Stijl1"/>
    <w:basedOn w:val="Standaardtabel"/>
    <w:uiPriority w:val="99"/>
    <w:rsid w:val="00991C2B"/>
    <w:pPr>
      <w:spacing w:after="0" w:line="240" w:lineRule="auto"/>
    </w:pPr>
    <w:tblPr/>
  </w:style>
  <w:style w:type="paragraph" w:customStyle="1" w:styleId="Tabelheader">
    <w:name w:val="Tabel header"/>
    <w:basedOn w:val="Standaard"/>
    <w:qFormat/>
    <w:rsid w:val="00991C2B"/>
    <w:pPr>
      <w:spacing w:line="240" w:lineRule="auto"/>
      <w:jc w:val="center"/>
    </w:pPr>
    <w:rPr>
      <w:rFonts w:ascii="FlandersArtSerif-Medium" w:hAnsi="FlandersArtSerif-Medium"/>
      <w:bCs/>
      <w:color w:val="FFFFFF" w:themeColor="background1"/>
      <w:sz w:val="17"/>
    </w:rPr>
  </w:style>
  <w:style w:type="paragraph" w:customStyle="1" w:styleId="Tabelinhoud">
    <w:name w:val="Tabel inhoud"/>
    <w:basedOn w:val="Standaard"/>
    <w:qFormat/>
    <w:rsid w:val="00991C2B"/>
    <w:pPr>
      <w:jc w:val="center"/>
    </w:pPr>
    <w:rPr>
      <w:bCs/>
      <w:sz w:val="17"/>
      <w:szCs w:val="17"/>
    </w:rPr>
  </w:style>
  <w:style w:type="paragraph" w:customStyle="1" w:styleId="HeaderenFooterpagina1">
    <w:name w:val="Header en Footer pagina 1"/>
    <w:basedOn w:val="Standaard"/>
    <w:qFormat/>
    <w:rsid w:val="00991C2B"/>
    <w:pPr>
      <w:spacing w:line="280" w:lineRule="exact"/>
      <w:jc w:val="right"/>
    </w:pPr>
    <w:rPr>
      <w:sz w:val="24"/>
    </w:rPr>
  </w:style>
  <w:style w:type="paragraph" w:customStyle="1" w:styleId="Vlottetekst-roodMSF">
    <w:name w:val="Vlotte tekst - rood MSF"/>
    <w:basedOn w:val="Standaard"/>
    <w:rsid w:val="00991C2B"/>
    <w:pPr>
      <w:numPr>
        <w:numId w:val="2"/>
      </w:numPr>
    </w:pPr>
  </w:style>
  <w:style w:type="paragraph" w:customStyle="1" w:styleId="streepjes">
    <w:name w:val="streepjes"/>
    <w:basedOn w:val="Standaard"/>
    <w:qFormat/>
    <w:rsid w:val="00745796"/>
    <w:pPr>
      <w:tabs>
        <w:tab w:val="right" w:pos="9923"/>
      </w:tabs>
      <w:jc w:val="right"/>
    </w:pPr>
    <w:rPr>
      <w:rFonts w:ascii="Calibri" w:hAnsi="Calibri" w:cs="Calibri"/>
      <w:color w:val="0B6F71" w:themeColor="text2"/>
      <w:sz w:val="16"/>
    </w:rPr>
  </w:style>
  <w:style w:type="paragraph" w:customStyle="1" w:styleId="Inspringing">
    <w:name w:val="Inspringing"/>
    <w:basedOn w:val="Standaard"/>
    <w:rsid w:val="00991C2B"/>
    <w:pPr>
      <w:numPr>
        <w:numId w:val="3"/>
      </w:numPr>
    </w:pPr>
  </w:style>
  <w:style w:type="paragraph" w:customStyle="1" w:styleId="TitelVo">
    <w:name w:val="Titel_Vo"/>
    <w:basedOn w:val="Titel"/>
    <w:link w:val="TitelVoChar"/>
    <w:qFormat/>
    <w:rsid w:val="00745796"/>
    <w:pPr>
      <w:framePr w:wrap="auto" w:vAnchor="margin" w:yAlign="inline"/>
      <w:jc w:val="center"/>
    </w:pPr>
  </w:style>
  <w:style w:type="paragraph" w:customStyle="1" w:styleId="OndertitelVo">
    <w:name w:val="Ondertitel_Vo"/>
    <w:basedOn w:val="Ondertitel"/>
    <w:link w:val="OndertitelVoChar"/>
    <w:qFormat/>
    <w:rsid w:val="00745796"/>
  </w:style>
  <w:style w:type="character" w:customStyle="1" w:styleId="TitelVoChar">
    <w:name w:val="Titel_Vo Char"/>
    <w:basedOn w:val="TitelChar"/>
    <w:link w:val="TitelVo"/>
    <w:rsid w:val="00745796"/>
    <w:rPr>
      <w:rFonts w:ascii="FlandersArtSans-Medium" w:eastAsiaTheme="majorEastAsia" w:hAnsi="FlandersArtSans-Medium" w:cstheme="majorBidi"/>
      <w:caps/>
      <w:color w:val="0B6F71" w:themeColor="text2"/>
      <w:spacing w:val="5"/>
      <w:sz w:val="100"/>
      <w:szCs w:val="56"/>
      <w:u w:val="single"/>
      <w:lang w:val="nl-BE"/>
    </w:rPr>
  </w:style>
  <w:style w:type="character" w:customStyle="1" w:styleId="OndertitelVoChar">
    <w:name w:val="Ondertitel_Vo Char"/>
    <w:basedOn w:val="OndertitelChar"/>
    <w:link w:val="OndertitelVo"/>
    <w:rsid w:val="00745796"/>
    <w:rPr>
      <w:rFonts w:ascii="FlandersArtSerif-Bold" w:hAnsi="FlandersArtSerif-Bold"/>
      <w:color w:val="0B6F71" w:themeColor="text2"/>
      <w:sz w:val="52"/>
      <w:szCs w:val="30"/>
      <w:lang w:val="nl-BE"/>
    </w:rPr>
  </w:style>
  <w:style w:type="character" w:styleId="Zwaar">
    <w:name w:val="Strong"/>
    <w:basedOn w:val="Standaardalinea-lettertype"/>
    <w:uiPriority w:val="22"/>
    <w:qFormat/>
    <w:rsid w:val="00085562"/>
    <w:rPr>
      <w:b/>
      <w:bCs/>
    </w:rPr>
  </w:style>
  <w:style w:type="paragraph" w:customStyle="1" w:styleId="leeg">
    <w:name w:val="leeg"/>
    <w:basedOn w:val="Standaard"/>
    <w:qFormat/>
    <w:rsid w:val="00085562"/>
    <w:pPr>
      <w:spacing w:after="0" w:line="240" w:lineRule="auto"/>
      <w:jc w:val="right"/>
    </w:pPr>
    <w:rPr>
      <w:rFonts w:ascii="Calibri" w:hAnsi="Calibri" w:cs="Calibri"/>
      <w:color w:val="373636" w:themeColor="text1"/>
      <w:sz w:val="20"/>
      <w:szCs w:val="20"/>
    </w:rPr>
  </w:style>
  <w:style w:type="paragraph" w:customStyle="1" w:styleId="Verklaring">
    <w:name w:val="Verklaring"/>
    <w:basedOn w:val="Standaard"/>
    <w:link w:val="VerklaringChar"/>
    <w:qFormat/>
    <w:rsid w:val="00085562"/>
    <w:pPr>
      <w:spacing w:before="80" w:after="60" w:line="240" w:lineRule="auto"/>
      <w:ind w:left="28"/>
    </w:pPr>
    <w:rPr>
      <w:rFonts w:ascii="Calibri" w:hAnsi="Calibri" w:cs="Calibri"/>
      <w:b/>
      <w:color w:val="373636" w:themeColor="text1"/>
      <w:sz w:val="20"/>
      <w:szCs w:val="20"/>
    </w:rPr>
  </w:style>
  <w:style w:type="character" w:customStyle="1" w:styleId="VerklaringChar">
    <w:name w:val="Verklaring Char"/>
    <w:basedOn w:val="Standaardalinea-lettertype"/>
    <w:link w:val="Verklaring"/>
    <w:rsid w:val="00085562"/>
    <w:rPr>
      <w:rFonts w:ascii="Calibri" w:hAnsi="Calibri" w:cs="Calibri"/>
      <w:b/>
      <w:color w:val="373636" w:themeColor="text1"/>
      <w:sz w:val="20"/>
      <w:szCs w:val="20"/>
      <w:lang w:val="nl-BE"/>
    </w:rPr>
  </w:style>
  <w:style w:type="paragraph" w:customStyle="1" w:styleId="nummersvragen">
    <w:name w:val="nummers vragen"/>
    <w:basedOn w:val="Standaard"/>
    <w:uiPriority w:val="1"/>
    <w:qFormat/>
    <w:rsid w:val="00F82653"/>
    <w:pPr>
      <w:framePr w:hSpace="142" w:wrap="around" w:vAnchor="text" w:hAnchor="text" w:x="55" w:y="1"/>
      <w:spacing w:after="0" w:line="240" w:lineRule="auto"/>
      <w:suppressOverlap/>
      <w:jc w:val="right"/>
    </w:pPr>
    <w:rPr>
      <w:rFonts w:ascii="Calibri" w:hAnsi="Calibri" w:cs="Calibri"/>
      <w:b/>
      <w:color w:val="373636" w:themeColor="text1"/>
      <w:sz w:val="20"/>
      <w:szCs w:val="20"/>
    </w:rPr>
  </w:style>
  <w:style w:type="paragraph" w:customStyle="1" w:styleId="Vraag">
    <w:name w:val="Vraag"/>
    <w:basedOn w:val="Standaard"/>
    <w:link w:val="VraagChar"/>
    <w:qFormat/>
    <w:rsid w:val="00F82653"/>
    <w:pPr>
      <w:spacing w:after="0" w:line="240" w:lineRule="auto"/>
      <w:ind w:left="29"/>
    </w:pPr>
    <w:rPr>
      <w:rFonts w:ascii="Calibri" w:hAnsi="Calibri" w:cs="Calibri"/>
      <w:b/>
      <w:color w:val="373636" w:themeColor="text1"/>
      <w:sz w:val="20"/>
      <w:szCs w:val="20"/>
    </w:rPr>
  </w:style>
  <w:style w:type="paragraph" w:customStyle="1" w:styleId="Aanwijzing">
    <w:name w:val="Aanwijzing"/>
    <w:basedOn w:val="Standaard"/>
    <w:link w:val="AanwijzingChar"/>
    <w:qFormat/>
    <w:rsid w:val="00F82653"/>
    <w:pPr>
      <w:spacing w:after="0" w:line="240" w:lineRule="auto"/>
      <w:ind w:left="28"/>
    </w:pPr>
    <w:rPr>
      <w:rFonts w:ascii="Calibri" w:hAnsi="Calibri" w:cs="Calibri"/>
      <w:bCs/>
      <w:i/>
      <w:color w:val="373636" w:themeColor="text1"/>
      <w:sz w:val="20"/>
      <w:szCs w:val="20"/>
    </w:rPr>
  </w:style>
  <w:style w:type="character" w:customStyle="1" w:styleId="VraagChar">
    <w:name w:val="Vraag Char"/>
    <w:basedOn w:val="Standaardalinea-lettertype"/>
    <w:link w:val="Vraag"/>
    <w:rsid w:val="00F82653"/>
    <w:rPr>
      <w:rFonts w:ascii="Calibri" w:hAnsi="Calibri" w:cs="Calibri"/>
      <w:b/>
      <w:color w:val="373636" w:themeColor="text1"/>
      <w:sz w:val="20"/>
      <w:szCs w:val="20"/>
      <w:lang w:val="nl-BE"/>
    </w:rPr>
  </w:style>
  <w:style w:type="character" w:customStyle="1" w:styleId="AanwijzingChar">
    <w:name w:val="Aanwijzing Char"/>
    <w:basedOn w:val="Standaardalinea-lettertype"/>
    <w:link w:val="Aanwijzing"/>
    <w:rsid w:val="00F82653"/>
    <w:rPr>
      <w:rFonts w:ascii="Calibri" w:hAnsi="Calibri" w:cs="Calibri"/>
      <w:bCs/>
      <w:i/>
      <w:color w:val="373636" w:themeColor="text1"/>
      <w:sz w:val="20"/>
      <w:szCs w:val="20"/>
      <w:lang w:val="nl-BE"/>
    </w:rPr>
  </w:style>
  <w:style w:type="paragraph" w:customStyle="1" w:styleId="rechts">
    <w:name w:val="rechts"/>
    <w:basedOn w:val="Standaard"/>
    <w:link w:val="rechtsChar"/>
    <w:uiPriority w:val="1"/>
    <w:qFormat/>
    <w:rsid w:val="00E90BBF"/>
    <w:pPr>
      <w:spacing w:after="0" w:line="240" w:lineRule="auto"/>
      <w:jc w:val="right"/>
    </w:pPr>
    <w:rPr>
      <w:rFonts w:ascii="Calibri" w:hAnsi="Calibri" w:cs="Calibri"/>
      <w:color w:val="373636" w:themeColor="text1"/>
      <w:sz w:val="20"/>
      <w:szCs w:val="20"/>
    </w:rPr>
  </w:style>
  <w:style w:type="character" w:customStyle="1" w:styleId="rechtsChar">
    <w:name w:val="rechts Char"/>
    <w:basedOn w:val="Standaardalinea-lettertype"/>
    <w:link w:val="rechts"/>
    <w:uiPriority w:val="1"/>
    <w:rsid w:val="00E90BBF"/>
    <w:rPr>
      <w:rFonts w:ascii="Calibri" w:hAnsi="Calibri" w:cs="Calibri"/>
      <w:color w:val="373636" w:themeColor="text1"/>
      <w:sz w:val="20"/>
      <w:szCs w:val="20"/>
      <w:lang w:val="nl-BE"/>
    </w:rPr>
  </w:style>
  <w:style w:type="paragraph" w:customStyle="1" w:styleId="invulveld">
    <w:name w:val="invulveld"/>
    <w:basedOn w:val="Standaard"/>
    <w:uiPriority w:val="1"/>
    <w:qFormat/>
    <w:rsid w:val="00E90BBF"/>
    <w:pPr>
      <w:framePr w:hSpace="142" w:wrap="around" w:vAnchor="text" w:hAnchor="text" w:x="55" w:y="1"/>
      <w:spacing w:after="0" w:line="240" w:lineRule="auto"/>
      <w:suppressOverlap/>
    </w:pPr>
    <w:rPr>
      <w:rFonts w:ascii="Calibri" w:hAnsi="Calibri" w:cs="Calibri"/>
      <w:color w:val="373636" w:themeColor="text1"/>
      <w:sz w:val="20"/>
      <w:szCs w:val="20"/>
    </w:rPr>
  </w:style>
  <w:style w:type="paragraph" w:customStyle="1" w:styleId="kolomhoofd">
    <w:name w:val="kolomhoofd"/>
    <w:basedOn w:val="Kop3"/>
    <w:uiPriority w:val="1"/>
    <w:qFormat/>
    <w:rsid w:val="00E90BBF"/>
    <w:pPr>
      <w:keepLines w:val="0"/>
      <w:framePr w:wrap="auto" w:hAnchor="text" w:x="55"/>
      <w:numPr>
        <w:ilvl w:val="0"/>
        <w:numId w:val="0"/>
      </w:numPr>
      <w:pBdr>
        <w:top w:val="single" w:sz="12" w:space="0" w:color="9B9999" w:themeColor="text1" w:themeTint="80"/>
        <w:bottom w:val="single" w:sz="12" w:space="2" w:color="9B9999" w:themeColor="text1" w:themeTint="80"/>
      </w:pBdr>
      <w:spacing w:before="0" w:after="0" w:line="240" w:lineRule="auto"/>
    </w:pPr>
    <w:rPr>
      <w:rFonts w:ascii="Calibri" w:eastAsia="Times New Roman" w:hAnsi="Calibri" w:cs="Times New Roman"/>
      <w:b/>
      <w:bCs w:val="0"/>
      <w:color w:val="373636" w:themeColor="text1"/>
      <w:sz w:val="20"/>
      <w:szCs w:val="20"/>
      <w:lang w:val="nl-NL" w:eastAsia="nl-NL"/>
    </w:rPr>
  </w:style>
  <w:style w:type="character" w:customStyle="1" w:styleId="UnresolvedMention">
    <w:name w:val="Unresolved Mention"/>
    <w:basedOn w:val="Standaardalinea-lettertype"/>
    <w:uiPriority w:val="99"/>
    <w:semiHidden/>
    <w:unhideWhenUsed/>
    <w:rsid w:val="005311C1"/>
    <w:rPr>
      <w:color w:val="605E5C"/>
      <w:shd w:val="clear" w:color="auto" w:fill="E1DFDD"/>
    </w:rPr>
  </w:style>
  <w:style w:type="character" w:styleId="Verwijzingopmerking">
    <w:name w:val="annotation reference"/>
    <w:basedOn w:val="Standaardalinea-lettertype"/>
    <w:uiPriority w:val="99"/>
    <w:semiHidden/>
    <w:unhideWhenUsed/>
    <w:rsid w:val="00AC2554"/>
    <w:rPr>
      <w:sz w:val="16"/>
      <w:szCs w:val="16"/>
    </w:rPr>
  </w:style>
  <w:style w:type="paragraph" w:styleId="Tekstopmerking">
    <w:name w:val="annotation text"/>
    <w:basedOn w:val="Standaard"/>
    <w:link w:val="TekstopmerkingChar"/>
    <w:uiPriority w:val="99"/>
    <w:semiHidden/>
    <w:unhideWhenUsed/>
    <w:rsid w:val="00AC2554"/>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C2554"/>
    <w:rPr>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AC2554"/>
    <w:rPr>
      <w:b/>
      <w:bCs/>
    </w:rPr>
  </w:style>
  <w:style w:type="character" w:customStyle="1" w:styleId="OnderwerpvanopmerkingChar">
    <w:name w:val="Onderwerp van opmerking Char"/>
    <w:basedOn w:val="TekstopmerkingChar"/>
    <w:link w:val="Onderwerpvanopmerking"/>
    <w:uiPriority w:val="99"/>
    <w:semiHidden/>
    <w:rsid w:val="00AC2554"/>
    <w:rPr>
      <w:b/>
      <w:bCs/>
      <w:sz w:val="20"/>
      <w:szCs w:val="20"/>
      <w:lang w:val="nl-BE"/>
    </w:rPr>
  </w:style>
  <w:style w:type="character" w:styleId="GevolgdeHyperlink">
    <w:name w:val="FollowedHyperlink"/>
    <w:basedOn w:val="Standaardalinea-lettertype"/>
    <w:uiPriority w:val="99"/>
    <w:semiHidden/>
    <w:unhideWhenUsed/>
    <w:rsid w:val="008B239F"/>
    <w:rPr>
      <w:color w:val="AA78AA" w:themeColor="followedHyperlink"/>
      <w:u w:val="single"/>
    </w:rPr>
  </w:style>
  <w:style w:type="character" w:customStyle="1" w:styleId="normaltextrun">
    <w:name w:val="normaltextrun"/>
    <w:basedOn w:val="Standaardalinea-lettertype"/>
    <w:rsid w:val="009A39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latentStyles>
  <w:style w:type="paragraph" w:default="1" w:styleId="Standaard">
    <w:name w:val="Normal"/>
    <w:qFormat/>
    <w:rsid w:val="00085562"/>
    <w:pPr>
      <w:spacing w:after="160" w:line="256" w:lineRule="auto"/>
    </w:pPr>
    <w:rPr>
      <w:lang w:val="nl-BE"/>
    </w:rPr>
  </w:style>
  <w:style w:type="paragraph" w:styleId="Kop1">
    <w:name w:val="heading 1"/>
    <w:basedOn w:val="Standaard"/>
    <w:next w:val="Standaard"/>
    <w:link w:val="Kop1Char"/>
    <w:uiPriority w:val="9"/>
    <w:qFormat/>
    <w:rsid w:val="00745796"/>
    <w:pPr>
      <w:keepNext/>
      <w:keepLines/>
      <w:numPr>
        <w:numId w:val="1"/>
      </w:numPr>
      <w:spacing w:before="480" w:after="480" w:line="432" w:lineRule="exact"/>
      <w:outlineLvl w:val="0"/>
    </w:pPr>
    <w:rPr>
      <w:rFonts w:ascii="FlandersArtSans-Bold" w:eastAsiaTheme="majorEastAsia" w:hAnsi="FlandersArtSans-Bold" w:cstheme="majorBidi"/>
      <w:bCs/>
      <w:caps/>
      <w:color w:val="0B6F71" w:themeColor="accent1"/>
      <w:sz w:val="36"/>
      <w:szCs w:val="52"/>
    </w:rPr>
  </w:style>
  <w:style w:type="paragraph" w:styleId="Kop2">
    <w:name w:val="heading 2"/>
    <w:basedOn w:val="Standaard"/>
    <w:next w:val="Standaard"/>
    <w:link w:val="Kop2Char"/>
    <w:uiPriority w:val="9"/>
    <w:unhideWhenUsed/>
    <w:qFormat/>
    <w:rsid w:val="00745796"/>
    <w:pPr>
      <w:keepNext/>
      <w:keepLines/>
      <w:numPr>
        <w:ilvl w:val="1"/>
        <w:numId w:val="1"/>
      </w:numPr>
      <w:spacing w:before="200" w:after="240" w:line="400" w:lineRule="exact"/>
      <w:outlineLvl w:val="1"/>
    </w:pPr>
    <w:rPr>
      <w:rFonts w:ascii="FlandersArtSans-Regular" w:eastAsiaTheme="majorEastAsia" w:hAnsi="FlandersArtSans-Regular" w:cstheme="majorBidi"/>
      <w:bCs/>
      <w:caps/>
      <w:color w:val="0B6F71" w:themeColor="accent1"/>
      <w:sz w:val="32"/>
      <w:szCs w:val="32"/>
      <w:u w:val="dotted"/>
    </w:rPr>
  </w:style>
  <w:style w:type="paragraph" w:styleId="Kop3">
    <w:name w:val="heading 3"/>
    <w:basedOn w:val="Standaard"/>
    <w:next w:val="Standaard"/>
    <w:link w:val="Kop3Char"/>
    <w:uiPriority w:val="9"/>
    <w:unhideWhenUsed/>
    <w:qFormat/>
    <w:rsid w:val="00745796"/>
    <w:pPr>
      <w:keepNext/>
      <w:keepLines/>
      <w:numPr>
        <w:ilvl w:val="2"/>
        <w:numId w:val="1"/>
      </w:numPr>
      <w:spacing w:before="200" w:after="120" w:line="288" w:lineRule="exact"/>
      <w:outlineLvl w:val="2"/>
    </w:pPr>
    <w:rPr>
      <w:rFonts w:ascii="FlandersArtSerif-Bold" w:eastAsiaTheme="majorEastAsia" w:hAnsi="FlandersArtSerif-Bold" w:cstheme="majorBidi"/>
      <w:bCs/>
      <w:color w:val="0B6F71" w:themeColor="text2"/>
      <w:sz w:val="24"/>
      <w:szCs w:val="24"/>
    </w:rPr>
  </w:style>
  <w:style w:type="paragraph" w:styleId="Kop4">
    <w:name w:val="heading 4"/>
    <w:basedOn w:val="Standaard"/>
    <w:next w:val="Standaard"/>
    <w:link w:val="Kop4Char"/>
    <w:uiPriority w:val="9"/>
    <w:unhideWhenUsed/>
    <w:qFormat/>
    <w:rsid w:val="00745796"/>
    <w:pPr>
      <w:keepNext/>
      <w:keepLines/>
      <w:numPr>
        <w:ilvl w:val="3"/>
        <w:numId w:val="1"/>
      </w:numPr>
      <w:spacing w:before="200"/>
      <w:outlineLvl w:val="3"/>
    </w:pPr>
    <w:rPr>
      <w:rFonts w:ascii="FlandersArtSerif-Bold" w:eastAsiaTheme="majorEastAsia" w:hAnsi="FlandersArtSerif-Bold" w:cstheme="majorBidi"/>
      <w:bCs/>
      <w:iCs/>
      <w:color w:val="0B6F71" w:themeColor="text2"/>
      <w:u w:val="single"/>
    </w:rPr>
  </w:style>
  <w:style w:type="paragraph" w:styleId="Kop5">
    <w:name w:val="heading 5"/>
    <w:basedOn w:val="Standaard"/>
    <w:next w:val="Standaard"/>
    <w:link w:val="Kop5Char"/>
    <w:uiPriority w:val="9"/>
    <w:unhideWhenUsed/>
    <w:rsid w:val="00745796"/>
    <w:pPr>
      <w:keepNext/>
      <w:keepLines/>
      <w:numPr>
        <w:ilvl w:val="4"/>
        <w:numId w:val="1"/>
      </w:numPr>
      <w:spacing w:before="200"/>
      <w:outlineLvl w:val="4"/>
    </w:pPr>
    <w:rPr>
      <w:rFonts w:ascii="FlandersArtSans-Regular" w:eastAsiaTheme="majorEastAsia" w:hAnsi="FlandersArtSans-Regular" w:cstheme="majorBidi"/>
      <w:color w:val="0B6F71" w:themeColor="text2"/>
    </w:rPr>
  </w:style>
  <w:style w:type="paragraph" w:styleId="Kop6">
    <w:name w:val="heading 6"/>
    <w:basedOn w:val="Standaard"/>
    <w:next w:val="Standaard"/>
    <w:link w:val="Kop6Char"/>
    <w:uiPriority w:val="9"/>
    <w:unhideWhenUsed/>
    <w:rsid w:val="00745796"/>
    <w:pPr>
      <w:keepNext/>
      <w:keepLines/>
      <w:numPr>
        <w:ilvl w:val="5"/>
        <w:numId w:val="1"/>
      </w:numPr>
      <w:spacing w:before="200"/>
      <w:outlineLvl w:val="5"/>
    </w:pPr>
    <w:rPr>
      <w:rFonts w:eastAsiaTheme="majorEastAsia" w:cstheme="majorBidi"/>
      <w:iCs/>
      <w:color w:val="0B6F71" w:themeColor="text2"/>
    </w:rPr>
  </w:style>
  <w:style w:type="paragraph" w:styleId="Kop7">
    <w:name w:val="heading 7"/>
    <w:basedOn w:val="Standaard"/>
    <w:next w:val="Standaard"/>
    <w:link w:val="Kop7Char"/>
    <w:uiPriority w:val="9"/>
    <w:unhideWhenUsed/>
    <w:rsid w:val="00745796"/>
    <w:pPr>
      <w:keepNext/>
      <w:keepLines/>
      <w:numPr>
        <w:ilvl w:val="6"/>
        <w:numId w:val="1"/>
      </w:numPr>
      <w:spacing w:before="200"/>
      <w:outlineLvl w:val="6"/>
    </w:pPr>
    <w:rPr>
      <w:rFonts w:ascii="FlandersArtSerif-Medium" w:eastAsiaTheme="majorEastAsia" w:hAnsi="FlandersArtSerif-Medium" w:cstheme="majorBidi"/>
      <w:iCs/>
      <w:color w:val="0B6F71" w:themeColor="text2"/>
    </w:rPr>
  </w:style>
  <w:style w:type="paragraph" w:styleId="Kop8">
    <w:name w:val="heading 8"/>
    <w:basedOn w:val="Standaard"/>
    <w:next w:val="Standaard"/>
    <w:link w:val="Kop8Char"/>
    <w:uiPriority w:val="9"/>
    <w:unhideWhenUsed/>
    <w:rsid w:val="00745796"/>
    <w:pPr>
      <w:keepNext/>
      <w:keepLines/>
      <w:numPr>
        <w:ilvl w:val="7"/>
        <w:numId w:val="1"/>
      </w:numPr>
      <w:spacing w:before="200"/>
      <w:outlineLvl w:val="7"/>
    </w:pPr>
    <w:rPr>
      <w:rFonts w:eastAsiaTheme="majorEastAsia" w:cstheme="majorBidi"/>
      <w:color w:val="0B6F71" w:themeColor="text2"/>
      <w:szCs w:val="20"/>
    </w:rPr>
  </w:style>
  <w:style w:type="paragraph" w:styleId="Kop9">
    <w:name w:val="heading 9"/>
    <w:basedOn w:val="Standaard"/>
    <w:next w:val="Standaard"/>
    <w:link w:val="Kop9Char"/>
    <w:uiPriority w:val="9"/>
    <w:unhideWhenUsed/>
    <w:rsid w:val="00745796"/>
    <w:pPr>
      <w:keepNext/>
      <w:keepLines/>
      <w:numPr>
        <w:ilvl w:val="8"/>
        <w:numId w:val="1"/>
      </w:numPr>
      <w:spacing w:before="200"/>
      <w:outlineLvl w:val="8"/>
    </w:pPr>
    <w:rPr>
      <w:rFonts w:eastAsiaTheme="majorEastAsia" w:cstheme="majorBidi"/>
      <w:iCs/>
      <w:color w:val="0B6F71" w:themeColor="text2"/>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91C2B"/>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11703"/>
    <w:rPr>
      <w:rFonts w:ascii="Tahoma" w:hAnsi="Tahoma" w:cs="Tahoma"/>
      <w:color w:val="1C1A15" w:themeColor="background2" w:themeShade="1A"/>
      <w:sz w:val="16"/>
      <w:szCs w:val="16"/>
      <w:lang w:val="nl-BE"/>
    </w:rPr>
  </w:style>
  <w:style w:type="paragraph" w:styleId="Koptekst">
    <w:name w:val="header"/>
    <w:basedOn w:val="Standaard"/>
    <w:link w:val="KoptekstChar"/>
    <w:uiPriority w:val="99"/>
    <w:unhideWhenUsed/>
    <w:rsid w:val="00991C2B"/>
    <w:pPr>
      <w:spacing w:before="60"/>
    </w:pPr>
    <w:rPr>
      <w:noProof/>
      <w:sz w:val="32"/>
      <w:szCs w:val="32"/>
      <w:lang w:eastAsia="en-GB"/>
    </w:rPr>
  </w:style>
  <w:style w:type="character" w:customStyle="1" w:styleId="KoptekstChar">
    <w:name w:val="Koptekst Char"/>
    <w:basedOn w:val="Standaardalinea-lettertype"/>
    <w:link w:val="Koptekst"/>
    <w:uiPriority w:val="99"/>
    <w:rsid w:val="00117227"/>
    <w:rPr>
      <w:rFonts w:ascii="FlandersArtSerif-Regular" w:hAnsi="FlandersArtSerif-Regular"/>
      <w:noProof/>
      <w:sz w:val="32"/>
      <w:szCs w:val="32"/>
      <w:lang w:val="nl-BE" w:eastAsia="en-GB"/>
    </w:rPr>
  </w:style>
  <w:style w:type="paragraph" w:styleId="Voettekst">
    <w:name w:val="footer"/>
    <w:basedOn w:val="Standaard"/>
    <w:link w:val="VoettekstChar"/>
    <w:uiPriority w:val="99"/>
    <w:unhideWhenUsed/>
    <w:rsid w:val="00991C2B"/>
    <w:pPr>
      <w:tabs>
        <w:tab w:val="center" w:pos="4513"/>
        <w:tab w:val="right" w:pos="9923"/>
      </w:tabs>
      <w:spacing w:line="240" w:lineRule="auto"/>
    </w:pPr>
    <w:rPr>
      <w:sz w:val="16"/>
    </w:rPr>
  </w:style>
  <w:style w:type="character" w:customStyle="1" w:styleId="VoettekstChar">
    <w:name w:val="Voettekst Char"/>
    <w:basedOn w:val="Standaardalinea-lettertype"/>
    <w:link w:val="Voettekst"/>
    <w:uiPriority w:val="99"/>
    <w:rsid w:val="007E74F3"/>
    <w:rPr>
      <w:rFonts w:ascii="FlandersArtSerif-Regular" w:hAnsi="FlandersArtSerif-Regular"/>
      <w:sz w:val="16"/>
      <w:lang w:val="nl-BE"/>
    </w:rPr>
  </w:style>
  <w:style w:type="character" w:styleId="Tekstvantijdelijkeaanduiding">
    <w:name w:val="Placeholder Text"/>
    <w:basedOn w:val="Standaardalinea-lettertype"/>
    <w:uiPriority w:val="99"/>
    <w:semiHidden/>
    <w:rsid w:val="00991C2B"/>
    <w:rPr>
      <w:color w:val="808080"/>
    </w:rPr>
  </w:style>
  <w:style w:type="table" w:styleId="Tabelraster">
    <w:name w:val="Table Grid"/>
    <w:basedOn w:val="Standaardtabel"/>
    <w:uiPriority w:val="39"/>
    <w:rsid w:val="00991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ielebenadrukking">
    <w:name w:val="Subtle Emphasis"/>
    <w:basedOn w:val="Standaardalinea-lettertype"/>
    <w:uiPriority w:val="19"/>
    <w:rsid w:val="00991C2B"/>
    <w:rPr>
      <w:i/>
      <w:iCs/>
      <w:color w:val="4A4949" w:themeColor="text1" w:themeTint="E6"/>
    </w:rPr>
  </w:style>
  <w:style w:type="character" w:styleId="Intensievebenadrukking">
    <w:name w:val="Intense Emphasis"/>
    <w:basedOn w:val="Standaardalinea-lettertype"/>
    <w:uiPriority w:val="21"/>
    <w:rsid w:val="00991C2B"/>
    <w:rPr>
      <w:b/>
      <w:bCs/>
      <w:i/>
      <w:iCs/>
      <w:color w:val="auto"/>
    </w:rPr>
  </w:style>
  <w:style w:type="paragraph" w:styleId="Ondertitel">
    <w:name w:val="Subtitle"/>
    <w:basedOn w:val="Standaard"/>
    <w:next w:val="Standaard"/>
    <w:link w:val="OndertitelChar"/>
    <w:uiPriority w:val="11"/>
    <w:rsid w:val="00745796"/>
    <w:pPr>
      <w:spacing w:line="600" w:lineRule="exact"/>
      <w:jc w:val="center"/>
    </w:pPr>
    <w:rPr>
      <w:rFonts w:ascii="FlandersArtSerif-Bold" w:hAnsi="FlandersArtSerif-Bold"/>
      <w:color w:val="0B6F71" w:themeColor="text2"/>
      <w:sz w:val="52"/>
      <w:szCs w:val="30"/>
    </w:rPr>
  </w:style>
  <w:style w:type="character" w:customStyle="1" w:styleId="OndertitelChar">
    <w:name w:val="Ondertitel Char"/>
    <w:basedOn w:val="Standaardalinea-lettertype"/>
    <w:link w:val="Ondertitel"/>
    <w:uiPriority w:val="11"/>
    <w:rsid w:val="00745796"/>
    <w:rPr>
      <w:rFonts w:ascii="FlandersArtSerif-Bold" w:hAnsi="FlandersArtSerif-Bold"/>
      <w:color w:val="0B6F71" w:themeColor="text2"/>
      <w:sz w:val="52"/>
      <w:szCs w:val="30"/>
      <w:lang w:val="nl-BE"/>
    </w:rPr>
  </w:style>
  <w:style w:type="table" w:styleId="Gemiddeldraster3-accent1">
    <w:name w:val="Medium Grid 3 Accent 1"/>
    <w:basedOn w:val="Standaardtabel"/>
    <w:uiPriority w:val="69"/>
    <w:rsid w:val="00991C2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7F4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B6F7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B6F7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B6F7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B6F7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FEA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FEAEE" w:themeFill="accent1" w:themeFillTint="7F"/>
      </w:tcPr>
    </w:tblStylePr>
  </w:style>
  <w:style w:type="table" w:customStyle="1" w:styleId="Gemiddeldearcering1-accent11">
    <w:name w:val="Gemiddelde arcering 1 - accent 11"/>
    <w:basedOn w:val="Standaardtabel"/>
    <w:uiPriority w:val="63"/>
    <w:rsid w:val="00991C2B"/>
    <w:pPr>
      <w:spacing w:after="0" w:line="240" w:lineRule="auto"/>
    </w:pPr>
    <w:rPr>
      <w:rFonts w:ascii="Flanders Art Serif" w:hAnsi="Flanders Art Serif"/>
      <w:sz w:val="19"/>
    </w:rPr>
    <w:tblPr>
      <w:tblStyleRowBandSize w:val="1"/>
      <w:tblStyleColBandSize w:val="1"/>
      <w:tblBorders>
        <w:top w:val="single" w:sz="8"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single" w:sz="8" w:space="0" w:color="13C5C9" w:themeColor="accent1" w:themeTint="BF"/>
      </w:tblBorders>
    </w:tblPr>
    <w:tcPr>
      <w:shd w:val="clear" w:color="auto" w:fill="F6F5F3" w:themeFill="background2"/>
    </w:tcPr>
    <w:tblStylePr w:type="firstRow">
      <w:pPr>
        <w:spacing w:before="0" w:after="0" w:line="240" w:lineRule="auto"/>
      </w:pPr>
      <w:rPr>
        <w:b/>
        <w:bCs/>
        <w:color w:val="FFFFFF" w:themeColor="background1"/>
      </w:rPr>
      <w:tblPr/>
      <w:tcPr>
        <w:tcBorders>
          <w:top w:val="single" w:sz="8"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nil"/>
          <w:insideV w:val="nil"/>
        </w:tcBorders>
        <w:shd w:val="clear" w:color="auto" w:fill="0B6F71" w:themeFill="accent1"/>
      </w:tcPr>
    </w:tblStylePr>
    <w:tblStylePr w:type="lastRow">
      <w:pPr>
        <w:spacing w:before="0" w:after="0" w:line="240" w:lineRule="auto"/>
      </w:pPr>
      <w:rPr>
        <w:b/>
        <w:bCs/>
      </w:rPr>
      <w:tblPr/>
      <w:tcPr>
        <w:tcBorders>
          <w:top w:val="double" w:sz="6" w:space="0" w:color="13C5C9" w:themeColor="accent1" w:themeTint="BF"/>
          <w:left w:val="single" w:sz="8" w:space="0" w:color="13C5C9" w:themeColor="accent1" w:themeTint="BF"/>
          <w:bottom w:val="single" w:sz="8" w:space="0" w:color="13C5C9" w:themeColor="accent1" w:themeTint="BF"/>
          <w:right w:val="single" w:sz="8" w:space="0" w:color="13C5C9" w:themeColor="accent1" w:themeTint="BF"/>
          <w:insideH w:val="nil"/>
          <w:insideV w:val="nil"/>
        </w:tcBorders>
      </w:tcPr>
    </w:tblStylePr>
    <w:tblStylePr w:type="firstCol">
      <w:rPr>
        <w:b/>
        <w:bCs/>
      </w:rPr>
    </w:tblStylePr>
    <w:tblStylePr w:type="lastCol">
      <w:rPr>
        <w:b/>
        <w:bCs/>
      </w:rPr>
    </w:tblStylePr>
    <w:tblStylePr w:type="band1Vert">
      <w:tblPr/>
      <w:tcPr>
        <w:shd w:val="clear" w:color="auto" w:fill="A7F4F6" w:themeFill="accent1" w:themeFillTint="3F"/>
      </w:tcPr>
    </w:tblStylePr>
    <w:tblStylePr w:type="band1Horz">
      <w:tblPr/>
      <w:tcPr>
        <w:tcBorders>
          <w:insideH w:val="nil"/>
          <w:insideV w:val="nil"/>
        </w:tcBorders>
        <w:shd w:val="clear" w:color="auto" w:fill="A7F4F6" w:themeFill="accent1" w:themeFillTint="3F"/>
      </w:tcPr>
    </w:tblStylePr>
    <w:tblStylePr w:type="band2Horz">
      <w:tblPr/>
      <w:tcPr>
        <w:tcBorders>
          <w:insideH w:val="nil"/>
          <w:insideV w:val="nil"/>
        </w:tcBorders>
      </w:tcPr>
    </w:tblStylePr>
  </w:style>
  <w:style w:type="character" w:styleId="Titelvanboek">
    <w:name w:val="Book Title"/>
    <w:uiPriority w:val="33"/>
    <w:qFormat/>
    <w:rsid w:val="00054F9B"/>
    <w:rPr>
      <w:rFonts w:ascii="FlandersArtSans-Bold" w:hAnsi="FlandersArtSans-Bold"/>
      <w:color w:val="auto"/>
      <w:sz w:val="24"/>
      <w:szCs w:val="24"/>
      <w:lang w:val="nl-BE"/>
    </w:rPr>
  </w:style>
  <w:style w:type="paragraph" w:styleId="Titel">
    <w:name w:val="Title"/>
    <w:basedOn w:val="Standaard"/>
    <w:next w:val="Standaard"/>
    <w:link w:val="TitelChar"/>
    <w:uiPriority w:val="10"/>
    <w:rsid w:val="00745796"/>
    <w:pPr>
      <w:framePr w:wrap="notBeside" w:vAnchor="text" w:hAnchor="text" w:y="1"/>
      <w:spacing w:before="420" w:after="520" w:line="1200" w:lineRule="exact"/>
    </w:pPr>
    <w:rPr>
      <w:rFonts w:ascii="FlandersArtSans-Medium" w:eastAsiaTheme="majorEastAsia" w:hAnsi="FlandersArtSans-Medium" w:cstheme="majorBidi"/>
      <w:caps/>
      <w:color w:val="0B6F71" w:themeColor="text2"/>
      <w:spacing w:val="5"/>
      <w:sz w:val="100"/>
      <w:szCs w:val="56"/>
      <w:u w:val="single"/>
    </w:rPr>
  </w:style>
  <w:style w:type="character" w:customStyle="1" w:styleId="TitelChar">
    <w:name w:val="Titel Char"/>
    <w:basedOn w:val="Standaardalinea-lettertype"/>
    <w:link w:val="Titel"/>
    <w:uiPriority w:val="10"/>
    <w:rsid w:val="00745796"/>
    <w:rPr>
      <w:rFonts w:ascii="FlandersArtSans-Medium" w:eastAsiaTheme="majorEastAsia" w:hAnsi="FlandersArtSans-Medium" w:cstheme="majorBidi"/>
      <w:caps/>
      <w:color w:val="0B6F71" w:themeColor="text2"/>
      <w:spacing w:val="5"/>
      <w:sz w:val="100"/>
      <w:szCs w:val="56"/>
      <w:u w:val="single"/>
      <w:lang w:val="nl-BE"/>
    </w:rPr>
  </w:style>
  <w:style w:type="character" w:customStyle="1" w:styleId="Kop1Char">
    <w:name w:val="Kop 1 Char"/>
    <w:basedOn w:val="Standaardalinea-lettertype"/>
    <w:link w:val="Kop1"/>
    <w:uiPriority w:val="9"/>
    <w:rsid w:val="00745796"/>
    <w:rPr>
      <w:rFonts w:ascii="FlandersArtSans-Bold" w:eastAsiaTheme="majorEastAsia" w:hAnsi="FlandersArtSans-Bold" w:cstheme="majorBidi"/>
      <w:bCs/>
      <w:caps/>
      <w:color w:val="0B6F71" w:themeColor="accent1"/>
      <w:sz w:val="36"/>
      <w:szCs w:val="52"/>
      <w:lang w:val="nl-BE"/>
    </w:rPr>
  </w:style>
  <w:style w:type="paragraph" w:styleId="Kopvaninhoudsopgave">
    <w:name w:val="TOC Heading"/>
    <w:basedOn w:val="Standaard"/>
    <w:next w:val="Standaard"/>
    <w:uiPriority w:val="39"/>
    <w:unhideWhenUsed/>
    <w:rsid w:val="005B2904"/>
    <w:pPr>
      <w:spacing w:after="240"/>
    </w:pPr>
    <w:rPr>
      <w:rFonts w:ascii="FlandersArtSans-Regular" w:hAnsi="FlandersArtSans-Regular"/>
      <w:caps/>
      <w:color w:val="3C3D3C"/>
      <w:sz w:val="24"/>
      <w:szCs w:val="28"/>
    </w:rPr>
  </w:style>
  <w:style w:type="character" w:customStyle="1" w:styleId="Kop2Char">
    <w:name w:val="Kop 2 Char"/>
    <w:basedOn w:val="Standaardalinea-lettertype"/>
    <w:link w:val="Kop2"/>
    <w:uiPriority w:val="9"/>
    <w:rsid w:val="00745796"/>
    <w:rPr>
      <w:rFonts w:ascii="FlandersArtSans-Regular" w:eastAsiaTheme="majorEastAsia" w:hAnsi="FlandersArtSans-Regular" w:cstheme="majorBidi"/>
      <w:bCs/>
      <w:caps/>
      <w:color w:val="0B6F71" w:themeColor="accent1"/>
      <w:sz w:val="32"/>
      <w:szCs w:val="32"/>
      <w:u w:val="dotted"/>
      <w:lang w:val="nl-BE"/>
    </w:rPr>
  </w:style>
  <w:style w:type="character" w:customStyle="1" w:styleId="Kop3Char">
    <w:name w:val="Kop 3 Char"/>
    <w:basedOn w:val="Standaardalinea-lettertype"/>
    <w:link w:val="Kop3"/>
    <w:uiPriority w:val="9"/>
    <w:rsid w:val="00745796"/>
    <w:rPr>
      <w:rFonts w:ascii="FlandersArtSerif-Bold" w:eastAsiaTheme="majorEastAsia" w:hAnsi="FlandersArtSerif-Bold" w:cstheme="majorBidi"/>
      <w:bCs/>
      <w:color w:val="0B6F71" w:themeColor="text2"/>
      <w:sz w:val="24"/>
      <w:szCs w:val="24"/>
      <w:lang w:val="nl-BE"/>
    </w:rPr>
  </w:style>
  <w:style w:type="character" w:customStyle="1" w:styleId="Kop4Char">
    <w:name w:val="Kop 4 Char"/>
    <w:basedOn w:val="Standaardalinea-lettertype"/>
    <w:link w:val="Kop4"/>
    <w:uiPriority w:val="9"/>
    <w:rsid w:val="00745796"/>
    <w:rPr>
      <w:rFonts w:ascii="FlandersArtSerif-Bold" w:eastAsiaTheme="majorEastAsia" w:hAnsi="FlandersArtSerif-Bold" w:cstheme="majorBidi"/>
      <w:bCs/>
      <w:iCs/>
      <w:color w:val="0B6F71" w:themeColor="text2"/>
      <w:u w:val="single"/>
      <w:lang w:val="nl-BE"/>
    </w:rPr>
  </w:style>
  <w:style w:type="character" w:customStyle="1" w:styleId="Kop5Char">
    <w:name w:val="Kop 5 Char"/>
    <w:basedOn w:val="Standaardalinea-lettertype"/>
    <w:link w:val="Kop5"/>
    <w:uiPriority w:val="9"/>
    <w:rsid w:val="00745796"/>
    <w:rPr>
      <w:rFonts w:ascii="FlandersArtSans-Regular" w:eastAsiaTheme="majorEastAsia" w:hAnsi="FlandersArtSans-Regular" w:cstheme="majorBidi"/>
      <w:color w:val="0B6F71" w:themeColor="text2"/>
      <w:lang w:val="nl-BE"/>
    </w:rPr>
  </w:style>
  <w:style w:type="character" w:customStyle="1" w:styleId="Kop6Char">
    <w:name w:val="Kop 6 Char"/>
    <w:basedOn w:val="Standaardalinea-lettertype"/>
    <w:link w:val="Kop6"/>
    <w:uiPriority w:val="9"/>
    <w:rsid w:val="00745796"/>
    <w:rPr>
      <w:rFonts w:ascii="FlandersArtSerif-Regular" w:eastAsiaTheme="majorEastAsia" w:hAnsi="FlandersArtSerif-Regular" w:cstheme="majorBidi"/>
      <w:iCs/>
      <w:color w:val="0B6F71" w:themeColor="text2"/>
      <w:lang w:val="nl-BE"/>
    </w:rPr>
  </w:style>
  <w:style w:type="character" w:customStyle="1" w:styleId="Kop7Char">
    <w:name w:val="Kop 7 Char"/>
    <w:basedOn w:val="Standaardalinea-lettertype"/>
    <w:link w:val="Kop7"/>
    <w:uiPriority w:val="9"/>
    <w:rsid w:val="00745796"/>
    <w:rPr>
      <w:rFonts w:ascii="FlandersArtSerif-Medium" w:eastAsiaTheme="majorEastAsia" w:hAnsi="FlandersArtSerif-Medium" w:cstheme="majorBidi"/>
      <w:iCs/>
      <w:color w:val="0B6F71" w:themeColor="text2"/>
      <w:lang w:val="nl-BE"/>
    </w:rPr>
  </w:style>
  <w:style w:type="character" w:customStyle="1" w:styleId="Kop8Char">
    <w:name w:val="Kop 8 Char"/>
    <w:basedOn w:val="Standaardalinea-lettertype"/>
    <w:link w:val="Kop8"/>
    <w:uiPriority w:val="9"/>
    <w:rsid w:val="00745796"/>
    <w:rPr>
      <w:rFonts w:ascii="FlandersArtSerif-Regular" w:eastAsiaTheme="majorEastAsia" w:hAnsi="FlandersArtSerif-Regular" w:cstheme="majorBidi"/>
      <w:color w:val="0B6F71" w:themeColor="text2"/>
      <w:szCs w:val="20"/>
      <w:lang w:val="nl-BE"/>
    </w:rPr>
  </w:style>
  <w:style w:type="character" w:customStyle="1" w:styleId="Kop9Char">
    <w:name w:val="Kop 9 Char"/>
    <w:basedOn w:val="Standaardalinea-lettertype"/>
    <w:link w:val="Kop9"/>
    <w:uiPriority w:val="9"/>
    <w:rsid w:val="00745796"/>
    <w:rPr>
      <w:rFonts w:ascii="FlandersArtSerif-Regular" w:eastAsiaTheme="majorEastAsia" w:hAnsi="FlandersArtSerif-Regular" w:cstheme="majorBidi"/>
      <w:iCs/>
      <w:color w:val="0B6F71" w:themeColor="text2"/>
      <w:szCs w:val="20"/>
      <w:lang w:val="nl-BE"/>
    </w:rPr>
  </w:style>
  <w:style w:type="paragraph" w:styleId="Inhopg1">
    <w:name w:val="toc 1"/>
    <w:basedOn w:val="Standaard"/>
    <w:next w:val="Standaard"/>
    <w:autoRedefine/>
    <w:uiPriority w:val="39"/>
    <w:unhideWhenUsed/>
    <w:rsid w:val="00991C2B"/>
    <w:pPr>
      <w:tabs>
        <w:tab w:val="left" w:pos="851"/>
        <w:tab w:val="right" w:leader="dot" w:pos="9060"/>
      </w:tabs>
      <w:spacing w:before="60" w:after="60"/>
    </w:pPr>
    <w:rPr>
      <w:noProof/>
      <w:color w:val="373636" w:themeColor="text1"/>
    </w:rPr>
  </w:style>
  <w:style w:type="paragraph" w:styleId="Inhopg2">
    <w:name w:val="toc 2"/>
    <w:basedOn w:val="Standaard"/>
    <w:next w:val="Standaard"/>
    <w:autoRedefine/>
    <w:uiPriority w:val="39"/>
    <w:unhideWhenUsed/>
    <w:rsid w:val="00991C2B"/>
    <w:pPr>
      <w:tabs>
        <w:tab w:val="left" w:pos="851"/>
        <w:tab w:val="right" w:pos="9060"/>
      </w:tabs>
    </w:pPr>
    <w:rPr>
      <w:noProof/>
      <w:color w:val="6F7173"/>
      <w:sz w:val="18"/>
    </w:rPr>
  </w:style>
  <w:style w:type="paragraph" w:styleId="Inhopg3">
    <w:name w:val="toc 3"/>
    <w:basedOn w:val="Standaard"/>
    <w:next w:val="Standaard"/>
    <w:autoRedefine/>
    <w:uiPriority w:val="39"/>
    <w:unhideWhenUsed/>
    <w:rsid w:val="00991C2B"/>
    <w:pPr>
      <w:tabs>
        <w:tab w:val="left" w:pos="851"/>
        <w:tab w:val="right" w:pos="9060"/>
      </w:tabs>
    </w:pPr>
    <w:rPr>
      <w:noProof/>
      <w:color w:val="9B9DA0"/>
      <w:sz w:val="18"/>
    </w:rPr>
  </w:style>
  <w:style w:type="character" w:styleId="Hyperlink">
    <w:name w:val="Hyperlink"/>
    <w:basedOn w:val="Standaardalinea-lettertype"/>
    <w:uiPriority w:val="99"/>
    <w:unhideWhenUsed/>
    <w:rsid w:val="00991C2B"/>
    <w:rPr>
      <w:color w:val="3C96BE"/>
      <w:u w:val="single"/>
    </w:rPr>
  </w:style>
  <w:style w:type="paragraph" w:styleId="Lijstalinea">
    <w:name w:val="List Paragraph"/>
    <w:basedOn w:val="Standaard"/>
    <w:uiPriority w:val="34"/>
    <w:qFormat/>
    <w:rsid w:val="00991C2B"/>
    <w:pPr>
      <w:ind w:left="426"/>
    </w:pPr>
  </w:style>
  <w:style w:type="paragraph" w:styleId="Lijstopsomteken">
    <w:name w:val="List Bullet"/>
    <w:basedOn w:val="Vlottetekst-roodMSF"/>
    <w:uiPriority w:val="99"/>
    <w:unhideWhenUsed/>
    <w:qFormat/>
    <w:rsid w:val="00991C2B"/>
    <w:pPr>
      <w:numPr>
        <w:numId w:val="0"/>
      </w:numPr>
    </w:pPr>
  </w:style>
  <w:style w:type="paragraph" w:styleId="Lijstopsomteken2">
    <w:name w:val="List Bullet 2"/>
    <w:basedOn w:val="Inspringing"/>
    <w:uiPriority w:val="99"/>
    <w:unhideWhenUsed/>
    <w:rsid w:val="00991C2B"/>
    <w:pPr>
      <w:numPr>
        <w:numId w:val="0"/>
      </w:numPr>
    </w:pPr>
  </w:style>
  <w:style w:type="paragraph" w:styleId="Lijstopsomteken3">
    <w:name w:val="List Bullet 3"/>
    <w:basedOn w:val="Standaard"/>
    <w:uiPriority w:val="99"/>
    <w:unhideWhenUsed/>
    <w:rsid w:val="00991C2B"/>
    <w:pPr>
      <w:numPr>
        <w:numId w:val="4"/>
      </w:numPr>
    </w:pPr>
  </w:style>
  <w:style w:type="paragraph" w:styleId="Lijstopsomteken4">
    <w:name w:val="List Bullet 4"/>
    <w:basedOn w:val="Standaard"/>
    <w:uiPriority w:val="99"/>
    <w:unhideWhenUsed/>
    <w:rsid w:val="00991C2B"/>
    <w:pPr>
      <w:numPr>
        <w:numId w:val="5"/>
      </w:numPr>
    </w:pPr>
  </w:style>
  <w:style w:type="paragraph" w:styleId="Lijstopsomteken5">
    <w:name w:val="List Bullet 5"/>
    <w:basedOn w:val="Standaard"/>
    <w:uiPriority w:val="99"/>
    <w:unhideWhenUsed/>
    <w:rsid w:val="00991C2B"/>
    <w:pPr>
      <w:numPr>
        <w:numId w:val="6"/>
      </w:numPr>
    </w:pPr>
  </w:style>
  <w:style w:type="paragraph" w:styleId="Voetnoottekst">
    <w:name w:val="footnote text"/>
    <w:basedOn w:val="Standaard"/>
    <w:link w:val="VoetnoottekstChar"/>
    <w:uiPriority w:val="99"/>
    <w:semiHidden/>
    <w:unhideWhenUsed/>
    <w:rsid w:val="00991C2B"/>
    <w:pPr>
      <w:spacing w:line="240" w:lineRule="auto"/>
    </w:pPr>
    <w:rPr>
      <w:sz w:val="14"/>
      <w:szCs w:val="20"/>
    </w:rPr>
  </w:style>
  <w:style w:type="character" w:customStyle="1" w:styleId="VoetnoottekstChar">
    <w:name w:val="Voetnoottekst Char"/>
    <w:basedOn w:val="Standaardalinea-lettertype"/>
    <w:link w:val="Voetnoottekst"/>
    <w:uiPriority w:val="99"/>
    <w:semiHidden/>
    <w:rsid w:val="00932353"/>
    <w:rPr>
      <w:rFonts w:ascii="FlandersArtSerif-Regular" w:hAnsi="FlandersArtSerif-Regular"/>
      <w:color w:val="1C1A15" w:themeColor="background2" w:themeShade="1A"/>
      <w:sz w:val="14"/>
      <w:szCs w:val="20"/>
      <w:lang w:val="nl-BE"/>
    </w:rPr>
  </w:style>
  <w:style w:type="character" w:styleId="Voetnootmarkering">
    <w:name w:val="footnote reference"/>
    <w:basedOn w:val="Standaardalinea-lettertype"/>
    <w:uiPriority w:val="99"/>
    <w:semiHidden/>
    <w:unhideWhenUsed/>
    <w:rsid w:val="00991C2B"/>
    <w:rPr>
      <w:vertAlign w:val="superscript"/>
    </w:rPr>
  </w:style>
  <w:style w:type="paragraph" w:styleId="Lijstmetafbeeldingen">
    <w:name w:val="table of figures"/>
    <w:basedOn w:val="Standaard"/>
    <w:next w:val="Standaard"/>
    <w:uiPriority w:val="99"/>
    <w:semiHidden/>
    <w:unhideWhenUsed/>
    <w:rsid w:val="00991C2B"/>
    <w:rPr>
      <w:b/>
      <w:color w:val="0B6F71" w:themeColor="text2"/>
      <w:sz w:val="24"/>
    </w:rPr>
  </w:style>
  <w:style w:type="paragraph" w:styleId="Bronvermelding">
    <w:name w:val="table of authorities"/>
    <w:basedOn w:val="Standaard"/>
    <w:next w:val="Standaard"/>
    <w:uiPriority w:val="99"/>
    <w:semiHidden/>
    <w:unhideWhenUsed/>
    <w:rsid w:val="00991C2B"/>
    <w:pPr>
      <w:ind w:left="200" w:hanging="200"/>
    </w:pPr>
    <w:rPr>
      <w:color w:val="0B6F71" w:themeColor="text2"/>
      <w:sz w:val="24"/>
    </w:rPr>
  </w:style>
  <w:style w:type="paragraph" w:styleId="Lijstnummering">
    <w:name w:val="List Number"/>
    <w:basedOn w:val="Lijstalinea"/>
    <w:uiPriority w:val="99"/>
    <w:unhideWhenUsed/>
    <w:rsid w:val="00991C2B"/>
    <w:pPr>
      <w:numPr>
        <w:numId w:val="7"/>
      </w:numPr>
    </w:pPr>
  </w:style>
  <w:style w:type="paragraph" w:styleId="Lijstnummering2">
    <w:name w:val="List Number 2"/>
    <w:basedOn w:val="Lijstalinea"/>
    <w:uiPriority w:val="99"/>
    <w:unhideWhenUsed/>
    <w:rsid w:val="00991C2B"/>
    <w:pPr>
      <w:numPr>
        <w:numId w:val="8"/>
      </w:numPr>
    </w:pPr>
  </w:style>
  <w:style w:type="paragraph" w:styleId="Lijstnummering3">
    <w:name w:val="List Number 3"/>
    <w:basedOn w:val="Lijstalinea"/>
    <w:uiPriority w:val="99"/>
    <w:unhideWhenUsed/>
    <w:rsid w:val="00991C2B"/>
    <w:pPr>
      <w:numPr>
        <w:numId w:val="9"/>
      </w:numPr>
    </w:pPr>
  </w:style>
  <w:style w:type="paragraph" w:styleId="Lijstnummering4">
    <w:name w:val="List Number 4"/>
    <w:basedOn w:val="Lijstalinea"/>
    <w:uiPriority w:val="99"/>
    <w:unhideWhenUsed/>
    <w:rsid w:val="00991C2B"/>
    <w:pPr>
      <w:numPr>
        <w:numId w:val="10"/>
      </w:numPr>
    </w:pPr>
  </w:style>
  <w:style w:type="paragraph" w:styleId="Lijstnummering5">
    <w:name w:val="List Number 5"/>
    <w:basedOn w:val="Lijstalinea"/>
    <w:uiPriority w:val="99"/>
    <w:unhideWhenUsed/>
    <w:rsid w:val="00991C2B"/>
    <w:pPr>
      <w:numPr>
        <w:numId w:val="11"/>
      </w:numPr>
    </w:pPr>
  </w:style>
  <w:style w:type="paragraph" w:styleId="Citaat">
    <w:name w:val="Quote"/>
    <w:basedOn w:val="Standaard"/>
    <w:next w:val="Standaard"/>
    <w:link w:val="CitaatChar"/>
    <w:uiPriority w:val="29"/>
    <w:rsid w:val="00991C2B"/>
    <w:pPr>
      <w:spacing w:before="120" w:after="120" w:line="320" w:lineRule="exact"/>
      <w:ind w:left="709" w:right="567" w:hanging="142"/>
    </w:pPr>
    <w:rPr>
      <w:sz w:val="28"/>
      <w:szCs w:val="28"/>
    </w:rPr>
  </w:style>
  <w:style w:type="character" w:customStyle="1" w:styleId="CitaatChar">
    <w:name w:val="Citaat Char"/>
    <w:basedOn w:val="Standaardalinea-lettertype"/>
    <w:link w:val="Citaat"/>
    <w:uiPriority w:val="29"/>
    <w:rsid w:val="00450110"/>
    <w:rPr>
      <w:rFonts w:ascii="FlandersArtSerif-Regular" w:hAnsi="FlandersArtSerif-Regular"/>
      <w:sz w:val="28"/>
      <w:szCs w:val="28"/>
      <w:lang w:val="nl-BE"/>
    </w:rPr>
  </w:style>
  <w:style w:type="paragraph" w:styleId="Duidelijkcitaat">
    <w:name w:val="Intense Quote"/>
    <w:basedOn w:val="Citaat"/>
    <w:next w:val="Standaard"/>
    <w:link w:val="DuidelijkcitaatChar"/>
    <w:uiPriority w:val="30"/>
    <w:rsid w:val="00991C2B"/>
    <w:rPr>
      <w:b/>
      <w:color w:val="2F2F2F"/>
    </w:rPr>
  </w:style>
  <w:style w:type="character" w:customStyle="1" w:styleId="DuidelijkcitaatChar">
    <w:name w:val="Duidelijk citaat Char"/>
    <w:basedOn w:val="Standaardalinea-lettertype"/>
    <w:link w:val="Duidelijkcitaat"/>
    <w:uiPriority w:val="30"/>
    <w:rsid w:val="00EE09B9"/>
    <w:rPr>
      <w:rFonts w:ascii="FlandersArtSerif-Regular" w:hAnsi="FlandersArtSerif-Regular"/>
      <w:b/>
      <w:color w:val="2F2F2F"/>
      <w:sz w:val="28"/>
      <w:szCs w:val="28"/>
      <w:lang w:val="nl-BE"/>
    </w:rPr>
  </w:style>
  <w:style w:type="character" w:styleId="Nadruk">
    <w:name w:val="Emphasis"/>
    <w:aliases w:val="aanwijzing"/>
    <w:basedOn w:val="Standaardalinea-lettertype"/>
    <w:uiPriority w:val="20"/>
    <w:qFormat/>
    <w:rsid w:val="00991C2B"/>
    <w:rPr>
      <w:b/>
      <w:i/>
      <w:iCs/>
    </w:rPr>
  </w:style>
  <w:style w:type="character" w:styleId="Subtieleverwijzing">
    <w:name w:val="Subtle Reference"/>
    <w:basedOn w:val="Standaardalinea-lettertype"/>
    <w:uiPriority w:val="31"/>
    <w:rsid w:val="00991C2B"/>
    <w:rPr>
      <w:caps/>
      <w:smallCaps w:val="0"/>
      <w:color w:val="auto"/>
      <w:sz w:val="16"/>
      <w:u w:val="none"/>
      <w:bdr w:val="none" w:sz="0" w:space="0" w:color="auto"/>
    </w:rPr>
  </w:style>
  <w:style w:type="character" w:styleId="Intensieveverwijzing">
    <w:name w:val="Intense Reference"/>
    <w:basedOn w:val="Standaardalinea-lettertype"/>
    <w:uiPriority w:val="32"/>
    <w:rsid w:val="00991C2B"/>
    <w:rPr>
      <w:b/>
      <w:bCs/>
      <w:i w:val="0"/>
      <w:caps/>
      <w:smallCaps w:val="0"/>
      <w:color w:val="auto"/>
      <w:spacing w:val="5"/>
      <w:sz w:val="16"/>
      <w:u w:val="none"/>
    </w:rPr>
  </w:style>
  <w:style w:type="paragraph" w:styleId="Bijschrift">
    <w:name w:val="caption"/>
    <w:basedOn w:val="Standaard"/>
    <w:next w:val="Standaard"/>
    <w:uiPriority w:val="35"/>
    <w:unhideWhenUsed/>
    <w:rsid w:val="00991C2B"/>
    <w:pPr>
      <w:spacing w:before="120" w:after="200" w:line="240" w:lineRule="auto"/>
    </w:pPr>
    <w:rPr>
      <w:bCs/>
      <w:sz w:val="18"/>
      <w:szCs w:val="18"/>
    </w:rPr>
  </w:style>
  <w:style w:type="table" w:customStyle="1" w:styleId="TabelVO">
    <w:name w:val="Tabel VO"/>
    <w:basedOn w:val="Standaardtabel"/>
    <w:uiPriority w:val="99"/>
    <w:rsid w:val="00991C2B"/>
    <w:pPr>
      <w:spacing w:after="0" w:line="240" w:lineRule="auto"/>
      <w:jc w:val="center"/>
    </w:pPr>
    <w:rPr>
      <w:rFonts w:ascii="Flanders Art Serif" w:hAnsi="Flanders Art Serif"/>
    </w:rPr>
    <w:tblPr>
      <w:tblStyleRowBandSize w:val="2"/>
      <w:tblBorders>
        <w:top w:val="single" w:sz="8" w:space="0" w:color="9B9DA0"/>
        <w:left w:val="single" w:sz="8" w:space="0" w:color="9B9DA0"/>
        <w:bottom w:val="single" w:sz="8" w:space="0" w:color="9B9DA0"/>
        <w:right w:val="single" w:sz="8" w:space="0" w:color="9B9DA0"/>
        <w:insideH w:val="single" w:sz="8" w:space="0" w:color="9B9DA0"/>
        <w:insideV w:val="single" w:sz="8" w:space="0" w:color="9B9DA0"/>
      </w:tblBorders>
    </w:tblPr>
    <w:tcPr>
      <w:shd w:val="clear" w:color="auto" w:fill="F6F5F3" w:themeFill="background2"/>
      <w:vAlign w:val="center"/>
    </w:tcPr>
  </w:style>
  <w:style w:type="table" w:customStyle="1" w:styleId="Lijsttabel6kleurrijk1">
    <w:name w:val="Lijsttabel 6 kleurrijk1"/>
    <w:basedOn w:val="Standaardtabel"/>
    <w:uiPriority w:val="51"/>
    <w:rsid w:val="00991C2B"/>
    <w:pPr>
      <w:spacing w:after="0" w:line="240" w:lineRule="auto"/>
    </w:pPr>
    <w:rPr>
      <w:color w:val="373636" w:themeColor="text1"/>
    </w:rPr>
    <w:tblPr>
      <w:tblStyleRowBandSize w:val="1"/>
      <w:tblStyleColBandSize w:val="1"/>
      <w:tblBorders>
        <w:top w:val="single" w:sz="4" w:space="0" w:color="373636" w:themeColor="text1"/>
        <w:bottom w:val="single" w:sz="4" w:space="0" w:color="373636" w:themeColor="text1"/>
      </w:tblBorders>
    </w:tblPr>
    <w:tblStylePr w:type="firstRow">
      <w:rPr>
        <w:b/>
        <w:bCs/>
      </w:rPr>
      <w:tblPr/>
      <w:tcPr>
        <w:tcBorders>
          <w:bottom w:val="single" w:sz="4" w:space="0" w:color="373636" w:themeColor="text1"/>
        </w:tcBorders>
      </w:tcPr>
    </w:tblStylePr>
    <w:tblStylePr w:type="lastRow">
      <w:rPr>
        <w:b/>
        <w:bCs/>
      </w:rPr>
      <w:tblPr/>
      <w:tcPr>
        <w:tcBorders>
          <w:top w:val="double" w:sz="4" w:space="0" w:color="373636" w:themeColor="text1"/>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customStyle="1" w:styleId="Rastertabel41">
    <w:name w:val="Rastertabel 41"/>
    <w:basedOn w:val="TabelVO"/>
    <w:uiPriority w:val="49"/>
    <w:rsid w:val="00991C2B"/>
    <w:tblPr>
      <w:tblStyleRowBandSize w:val="1"/>
      <w:tblStyleColBandSize w:val="1"/>
      <w:tblBorders>
        <w:top w:val="none" w:sz="0" w:space="0" w:color="auto"/>
        <w:left w:val="none" w:sz="0" w:space="0" w:color="auto"/>
        <w:bottom w:val="single" w:sz="4" w:space="0" w:color="878585" w:themeColor="text1" w:themeTint="99"/>
        <w:right w:val="none" w:sz="0" w:space="0" w:color="auto"/>
        <w:insideH w:val="none" w:sz="0" w:space="0" w:color="auto"/>
        <w:insideV w:val="single" w:sz="4" w:space="0" w:color="878585" w:themeColor="text1" w:themeTint="99"/>
      </w:tblBorders>
    </w:tblPr>
    <w:tcPr>
      <w:shd w:val="clear" w:color="auto" w:fill="auto"/>
    </w:tcPr>
    <w:tblStylePr w:type="firstRow">
      <w:rPr>
        <w:b/>
        <w:bCs/>
        <w:color w:val="FFFFFF" w:themeColor="background1"/>
      </w:rPr>
      <w:tblPr/>
      <w:tcPr>
        <w:tcBorders>
          <w:top w:val="single" w:sz="4" w:space="0" w:color="373636" w:themeColor="text1"/>
          <w:left w:val="single" w:sz="4" w:space="0" w:color="373636" w:themeColor="text1"/>
          <w:bottom w:val="single" w:sz="4" w:space="0" w:color="373636" w:themeColor="text1"/>
          <w:right w:val="single" w:sz="4" w:space="0" w:color="373636" w:themeColor="text1"/>
          <w:insideH w:val="nil"/>
          <w:insideV w:val="nil"/>
        </w:tcBorders>
        <w:shd w:val="clear" w:color="auto" w:fill="373636" w:themeFill="text1"/>
      </w:tcPr>
    </w:tblStylePr>
    <w:tblStylePr w:type="lastRow">
      <w:rPr>
        <w:b/>
        <w:bCs/>
      </w:rPr>
      <w:tblPr/>
      <w:tcPr>
        <w:tcBorders>
          <w:top w:val="double" w:sz="4" w:space="0" w:color="373636" w:themeColor="text1"/>
        </w:tcBorders>
      </w:tcPr>
    </w:tblStylePr>
    <w:tblStylePr w:type="firstCol">
      <w:rPr>
        <w:b/>
        <w:bCs/>
      </w:rPr>
    </w:tblStylePr>
    <w:tblStylePr w:type="lastCol">
      <w:rPr>
        <w:b/>
        <w:bCs/>
      </w:rPr>
    </w:tblStylePr>
    <w:tblStylePr w:type="band1Vert">
      <w:tblPr/>
      <w:tcPr>
        <w:shd w:val="clear" w:color="auto" w:fill="D7D6D6" w:themeFill="text1" w:themeFillTint="33"/>
      </w:tcPr>
    </w:tblStylePr>
    <w:tblStylePr w:type="band1Horz">
      <w:tblPr/>
      <w:tcPr>
        <w:shd w:val="clear" w:color="auto" w:fill="D7D6D6" w:themeFill="text1" w:themeFillTint="33"/>
      </w:tcPr>
    </w:tblStylePr>
  </w:style>
  <w:style w:type="table" w:customStyle="1" w:styleId="Stijl1">
    <w:name w:val="Stijl1"/>
    <w:basedOn w:val="Standaardtabel"/>
    <w:uiPriority w:val="99"/>
    <w:rsid w:val="00991C2B"/>
    <w:pPr>
      <w:spacing w:after="0" w:line="240" w:lineRule="auto"/>
    </w:pPr>
    <w:tblPr/>
  </w:style>
  <w:style w:type="paragraph" w:customStyle="1" w:styleId="Tabelheader">
    <w:name w:val="Tabel header"/>
    <w:basedOn w:val="Standaard"/>
    <w:qFormat/>
    <w:rsid w:val="00991C2B"/>
    <w:pPr>
      <w:spacing w:line="240" w:lineRule="auto"/>
      <w:jc w:val="center"/>
    </w:pPr>
    <w:rPr>
      <w:rFonts w:ascii="FlandersArtSerif-Medium" w:hAnsi="FlandersArtSerif-Medium"/>
      <w:bCs/>
      <w:color w:val="FFFFFF" w:themeColor="background1"/>
      <w:sz w:val="17"/>
    </w:rPr>
  </w:style>
  <w:style w:type="paragraph" w:customStyle="1" w:styleId="Tabelinhoud">
    <w:name w:val="Tabel inhoud"/>
    <w:basedOn w:val="Standaard"/>
    <w:qFormat/>
    <w:rsid w:val="00991C2B"/>
    <w:pPr>
      <w:jc w:val="center"/>
    </w:pPr>
    <w:rPr>
      <w:bCs/>
      <w:sz w:val="17"/>
      <w:szCs w:val="17"/>
    </w:rPr>
  </w:style>
  <w:style w:type="paragraph" w:customStyle="1" w:styleId="HeaderenFooterpagina1">
    <w:name w:val="Header en Footer pagina 1"/>
    <w:basedOn w:val="Standaard"/>
    <w:qFormat/>
    <w:rsid w:val="00991C2B"/>
    <w:pPr>
      <w:spacing w:line="280" w:lineRule="exact"/>
      <w:jc w:val="right"/>
    </w:pPr>
    <w:rPr>
      <w:sz w:val="24"/>
    </w:rPr>
  </w:style>
  <w:style w:type="paragraph" w:customStyle="1" w:styleId="Vlottetekst-roodMSF">
    <w:name w:val="Vlotte tekst - rood MSF"/>
    <w:basedOn w:val="Standaard"/>
    <w:rsid w:val="00991C2B"/>
    <w:pPr>
      <w:numPr>
        <w:numId w:val="2"/>
      </w:numPr>
    </w:pPr>
  </w:style>
  <w:style w:type="paragraph" w:customStyle="1" w:styleId="streepjes">
    <w:name w:val="streepjes"/>
    <w:basedOn w:val="Standaard"/>
    <w:qFormat/>
    <w:rsid w:val="00745796"/>
    <w:pPr>
      <w:tabs>
        <w:tab w:val="right" w:pos="9923"/>
      </w:tabs>
      <w:jc w:val="right"/>
    </w:pPr>
    <w:rPr>
      <w:rFonts w:ascii="Calibri" w:hAnsi="Calibri" w:cs="Calibri"/>
      <w:color w:val="0B6F71" w:themeColor="text2"/>
      <w:sz w:val="16"/>
    </w:rPr>
  </w:style>
  <w:style w:type="paragraph" w:customStyle="1" w:styleId="Inspringing">
    <w:name w:val="Inspringing"/>
    <w:basedOn w:val="Standaard"/>
    <w:rsid w:val="00991C2B"/>
    <w:pPr>
      <w:numPr>
        <w:numId w:val="3"/>
      </w:numPr>
    </w:pPr>
  </w:style>
  <w:style w:type="paragraph" w:customStyle="1" w:styleId="TitelVo">
    <w:name w:val="Titel_Vo"/>
    <w:basedOn w:val="Titel"/>
    <w:link w:val="TitelVoChar"/>
    <w:qFormat/>
    <w:rsid w:val="00745796"/>
    <w:pPr>
      <w:framePr w:wrap="auto" w:vAnchor="margin" w:yAlign="inline"/>
      <w:jc w:val="center"/>
    </w:pPr>
  </w:style>
  <w:style w:type="paragraph" w:customStyle="1" w:styleId="OndertitelVo">
    <w:name w:val="Ondertitel_Vo"/>
    <w:basedOn w:val="Ondertitel"/>
    <w:link w:val="OndertitelVoChar"/>
    <w:qFormat/>
    <w:rsid w:val="00745796"/>
  </w:style>
  <w:style w:type="character" w:customStyle="1" w:styleId="TitelVoChar">
    <w:name w:val="Titel_Vo Char"/>
    <w:basedOn w:val="TitelChar"/>
    <w:link w:val="TitelVo"/>
    <w:rsid w:val="00745796"/>
    <w:rPr>
      <w:rFonts w:ascii="FlandersArtSans-Medium" w:eastAsiaTheme="majorEastAsia" w:hAnsi="FlandersArtSans-Medium" w:cstheme="majorBidi"/>
      <w:caps/>
      <w:color w:val="0B6F71" w:themeColor="text2"/>
      <w:spacing w:val="5"/>
      <w:sz w:val="100"/>
      <w:szCs w:val="56"/>
      <w:u w:val="single"/>
      <w:lang w:val="nl-BE"/>
    </w:rPr>
  </w:style>
  <w:style w:type="character" w:customStyle="1" w:styleId="OndertitelVoChar">
    <w:name w:val="Ondertitel_Vo Char"/>
    <w:basedOn w:val="OndertitelChar"/>
    <w:link w:val="OndertitelVo"/>
    <w:rsid w:val="00745796"/>
    <w:rPr>
      <w:rFonts w:ascii="FlandersArtSerif-Bold" w:hAnsi="FlandersArtSerif-Bold"/>
      <w:color w:val="0B6F71" w:themeColor="text2"/>
      <w:sz w:val="52"/>
      <w:szCs w:val="30"/>
      <w:lang w:val="nl-BE"/>
    </w:rPr>
  </w:style>
  <w:style w:type="character" w:styleId="Zwaar">
    <w:name w:val="Strong"/>
    <w:basedOn w:val="Standaardalinea-lettertype"/>
    <w:uiPriority w:val="22"/>
    <w:qFormat/>
    <w:rsid w:val="00085562"/>
    <w:rPr>
      <w:b/>
      <w:bCs/>
    </w:rPr>
  </w:style>
  <w:style w:type="paragraph" w:customStyle="1" w:styleId="leeg">
    <w:name w:val="leeg"/>
    <w:basedOn w:val="Standaard"/>
    <w:qFormat/>
    <w:rsid w:val="00085562"/>
    <w:pPr>
      <w:spacing w:after="0" w:line="240" w:lineRule="auto"/>
      <w:jc w:val="right"/>
    </w:pPr>
    <w:rPr>
      <w:rFonts w:ascii="Calibri" w:hAnsi="Calibri" w:cs="Calibri"/>
      <w:color w:val="373636" w:themeColor="text1"/>
      <w:sz w:val="20"/>
      <w:szCs w:val="20"/>
    </w:rPr>
  </w:style>
  <w:style w:type="paragraph" w:customStyle="1" w:styleId="Verklaring">
    <w:name w:val="Verklaring"/>
    <w:basedOn w:val="Standaard"/>
    <w:link w:val="VerklaringChar"/>
    <w:qFormat/>
    <w:rsid w:val="00085562"/>
    <w:pPr>
      <w:spacing w:before="80" w:after="60" w:line="240" w:lineRule="auto"/>
      <w:ind w:left="28"/>
    </w:pPr>
    <w:rPr>
      <w:rFonts w:ascii="Calibri" w:hAnsi="Calibri" w:cs="Calibri"/>
      <w:b/>
      <w:color w:val="373636" w:themeColor="text1"/>
      <w:sz w:val="20"/>
      <w:szCs w:val="20"/>
    </w:rPr>
  </w:style>
  <w:style w:type="character" w:customStyle="1" w:styleId="VerklaringChar">
    <w:name w:val="Verklaring Char"/>
    <w:basedOn w:val="Standaardalinea-lettertype"/>
    <w:link w:val="Verklaring"/>
    <w:rsid w:val="00085562"/>
    <w:rPr>
      <w:rFonts w:ascii="Calibri" w:hAnsi="Calibri" w:cs="Calibri"/>
      <w:b/>
      <w:color w:val="373636" w:themeColor="text1"/>
      <w:sz w:val="20"/>
      <w:szCs w:val="20"/>
      <w:lang w:val="nl-BE"/>
    </w:rPr>
  </w:style>
  <w:style w:type="paragraph" w:customStyle="1" w:styleId="nummersvragen">
    <w:name w:val="nummers vragen"/>
    <w:basedOn w:val="Standaard"/>
    <w:uiPriority w:val="1"/>
    <w:qFormat/>
    <w:rsid w:val="00F82653"/>
    <w:pPr>
      <w:framePr w:hSpace="142" w:wrap="around" w:vAnchor="text" w:hAnchor="text" w:x="55" w:y="1"/>
      <w:spacing w:after="0" w:line="240" w:lineRule="auto"/>
      <w:suppressOverlap/>
      <w:jc w:val="right"/>
    </w:pPr>
    <w:rPr>
      <w:rFonts w:ascii="Calibri" w:hAnsi="Calibri" w:cs="Calibri"/>
      <w:b/>
      <w:color w:val="373636" w:themeColor="text1"/>
      <w:sz w:val="20"/>
      <w:szCs w:val="20"/>
    </w:rPr>
  </w:style>
  <w:style w:type="paragraph" w:customStyle="1" w:styleId="Vraag">
    <w:name w:val="Vraag"/>
    <w:basedOn w:val="Standaard"/>
    <w:link w:val="VraagChar"/>
    <w:qFormat/>
    <w:rsid w:val="00F82653"/>
    <w:pPr>
      <w:spacing w:after="0" w:line="240" w:lineRule="auto"/>
      <w:ind w:left="29"/>
    </w:pPr>
    <w:rPr>
      <w:rFonts w:ascii="Calibri" w:hAnsi="Calibri" w:cs="Calibri"/>
      <w:b/>
      <w:color w:val="373636" w:themeColor="text1"/>
      <w:sz w:val="20"/>
      <w:szCs w:val="20"/>
    </w:rPr>
  </w:style>
  <w:style w:type="paragraph" w:customStyle="1" w:styleId="Aanwijzing">
    <w:name w:val="Aanwijzing"/>
    <w:basedOn w:val="Standaard"/>
    <w:link w:val="AanwijzingChar"/>
    <w:qFormat/>
    <w:rsid w:val="00F82653"/>
    <w:pPr>
      <w:spacing w:after="0" w:line="240" w:lineRule="auto"/>
      <w:ind w:left="28"/>
    </w:pPr>
    <w:rPr>
      <w:rFonts w:ascii="Calibri" w:hAnsi="Calibri" w:cs="Calibri"/>
      <w:bCs/>
      <w:i/>
      <w:color w:val="373636" w:themeColor="text1"/>
      <w:sz w:val="20"/>
      <w:szCs w:val="20"/>
    </w:rPr>
  </w:style>
  <w:style w:type="character" w:customStyle="1" w:styleId="VraagChar">
    <w:name w:val="Vraag Char"/>
    <w:basedOn w:val="Standaardalinea-lettertype"/>
    <w:link w:val="Vraag"/>
    <w:rsid w:val="00F82653"/>
    <w:rPr>
      <w:rFonts w:ascii="Calibri" w:hAnsi="Calibri" w:cs="Calibri"/>
      <w:b/>
      <w:color w:val="373636" w:themeColor="text1"/>
      <w:sz w:val="20"/>
      <w:szCs w:val="20"/>
      <w:lang w:val="nl-BE"/>
    </w:rPr>
  </w:style>
  <w:style w:type="character" w:customStyle="1" w:styleId="AanwijzingChar">
    <w:name w:val="Aanwijzing Char"/>
    <w:basedOn w:val="Standaardalinea-lettertype"/>
    <w:link w:val="Aanwijzing"/>
    <w:rsid w:val="00F82653"/>
    <w:rPr>
      <w:rFonts w:ascii="Calibri" w:hAnsi="Calibri" w:cs="Calibri"/>
      <w:bCs/>
      <w:i/>
      <w:color w:val="373636" w:themeColor="text1"/>
      <w:sz w:val="20"/>
      <w:szCs w:val="20"/>
      <w:lang w:val="nl-BE"/>
    </w:rPr>
  </w:style>
  <w:style w:type="paragraph" w:customStyle="1" w:styleId="rechts">
    <w:name w:val="rechts"/>
    <w:basedOn w:val="Standaard"/>
    <w:link w:val="rechtsChar"/>
    <w:uiPriority w:val="1"/>
    <w:qFormat/>
    <w:rsid w:val="00E90BBF"/>
    <w:pPr>
      <w:spacing w:after="0" w:line="240" w:lineRule="auto"/>
      <w:jc w:val="right"/>
    </w:pPr>
    <w:rPr>
      <w:rFonts w:ascii="Calibri" w:hAnsi="Calibri" w:cs="Calibri"/>
      <w:color w:val="373636" w:themeColor="text1"/>
      <w:sz w:val="20"/>
      <w:szCs w:val="20"/>
    </w:rPr>
  </w:style>
  <w:style w:type="character" w:customStyle="1" w:styleId="rechtsChar">
    <w:name w:val="rechts Char"/>
    <w:basedOn w:val="Standaardalinea-lettertype"/>
    <w:link w:val="rechts"/>
    <w:uiPriority w:val="1"/>
    <w:rsid w:val="00E90BBF"/>
    <w:rPr>
      <w:rFonts w:ascii="Calibri" w:hAnsi="Calibri" w:cs="Calibri"/>
      <w:color w:val="373636" w:themeColor="text1"/>
      <w:sz w:val="20"/>
      <w:szCs w:val="20"/>
      <w:lang w:val="nl-BE"/>
    </w:rPr>
  </w:style>
  <w:style w:type="paragraph" w:customStyle="1" w:styleId="invulveld">
    <w:name w:val="invulveld"/>
    <w:basedOn w:val="Standaard"/>
    <w:uiPriority w:val="1"/>
    <w:qFormat/>
    <w:rsid w:val="00E90BBF"/>
    <w:pPr>
      <w:framePr w:hSpace="142" w:wrap="around" w:vAnchor="text" w:hAnchor="text" w:x="55" w:y="1"/>
      <w:spacing w:after="0" w:line="240" w:lineRule="auto"/>
      <w:suppressOverlap/>
    </w:pPr>
    <w:rPr>
      <w:rFonts w:ascii="Calibri" w:hAnsi="Calibri" w:cs="Calibri"/>
      <w:color w:val="373636" w:themeColor="text1"/>
      <w:sz w:val="20"/>
      <w:szCs w:val="20"/>
    </w:rPr>
  </w:style>
  <w:style w:type="paragraph" w:customStyle="1" w:styleId="kolomhoofd">
    <w:name w:val="kolomhoofd"/>
    <w:basedOn w:val="Kop3"/>
    <w:uiPriority w:val="1"/>
    <w:qFormat/>
    <w:rsid w:val="00E90BBF"/>
    <w:pPr>
      <w:keepLines w:val="0"/>
      <w:framePr w:wrap="auto" w:hAnchor="text" w:x="55"/>
      <w:numPr>
        <w:ilvl w:val="0"/>
        <w:numId w:val="0"/>
      </w:numPr>
      <w:pBdr>
        <w:top w:val="single" w:sz="12" w:space="0" w:color="9B9999" w:themeColor="text1" w:themeTint="80"/>
        <w:bottom w:val="single" w:sz="12" w:space="2" w:color="9B9999" w:themeColor="text1" w:themeTint="80"/>
      </w:pBdr>
      <w:spacing w:before="0" w:after="0" w:line="240" w:lineRule="auto"/>
    </w:pPr>
    <w:rPr>
      <w:rFonts w:ascii="Calibri" w:eastAsia="Times New Roman" w:hAnsi="Calibri" w:cs="Times New Roman"/>
      <w:b/>
      <w:bCs w:val="0"/>
      <w:color w:val="373636" w:themeColor="text1"/>
      <w:sz w:val="20"/>
      <w:szCs w:val="20"/>
      <w:lang w:val="nl-NL" w:eastAsia="nl-NL"/>
    </w:rPr>
  </w:style>
  <w:style w:type="character" w:customStyle="1" w:styleId="UnresolvedMention">
    <w:name w:val="Unresolved Mention"/>
    <w:basedOn w:val="Standaardalinea-lettertype"/>
    <w:uiPriority w:val="99"/>
    <w:semiHidden/>
    <w:unhideWhenUsed/>
    <w:rsid w:val="005311C1"/>
    <w:rPr>
      <w:color w:val="605E5C"/>
      <w:shd w:val="clear" w:color="auto" w:fill="E1DFDD"/>
    </w:rPr>
  </w:style>
  <w:style w:type="character" w:styleId="Verwijzingopmerking">
    <w:name w:val="annotation reference"/>
    <w:basedOn w:val="Standaardalinea-lettertype"/>
    <w:uiPriority w:val="99"/>
    <w:semiHidden/>
    <w:unhideWhenUsed/>
    <w:rsid w:val="00AC2554"/>
    <w:rPr>
      <w:sz w:val="16"/>
      <w:szCs w:val="16"/>
    </w:rPr>
  </w:style>
  <w:style w:type="paragraph" w:styleId="Tekstopmerking">
    <w:name w:val="annotation text"/>
    <w:basedOn w:val="Standaard"/>
    <w:link w:val="TekstopmerkingChar"/>
    <w:uiPriority w:val="99"/>
    <w:semiHidden/>
    <w:unhideWhenUsed/>
    <w:rsid w:val="00AC2554"/>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C2554"/>
    <w:rPr>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AC2554"/>
    <w:rPr>
      <w:b/>
      <w:bCs/>
    </w:rPr>
  </w:style>
  <w:style w:type="character" w:customStyle="1" w:styleId="OnderwerpvanopmerkingChar">
    <w:name w:val="Onderwerp van opmerking Char"/>
    <w:basedOn w:val="TekstopmerkingChar"/>
    <w:link w:val="Onderwerpvanopmerking"/>
    <w:uiPriority w:val="99"/>
    <w:semiHidden/>
    <w:rsid w:val="00AC2554"/>
    <w:rPr>
      <w:b/>
      <w:bCs/>
      <w:sz w:val="20"/>
      <w:szCs w:val="20"/>
      <w:lang w:val="nl-BE"/>
    </w:rPr>
  </w:style>
  <w:style w:type="character" w:styleId="GevolgdeHyperlink">
    <w:name w:val="FollowedHyperlink"/>
    <w:basedOn w:val="Standaardalinea-lettertype"/>
    <w:uiPriority w:val="99"/>
    <w:semiHidden/>
    <w:unhideWhenUsed/>
    <w:rsid w:val="008B239F"/>
    <w:rPr>
      <w:color w:val="AA78AA" w:themeColor="followedHyperlink"/>
      <w:u w:val="single"/>
    </w:rPr>
  </w:style>
  <w:style w:type="character" w:customStyle="1" w:styleId="normaltextrun">
    <w:name w:val="normaltextrun"/>
    <w:basedOn w:val="Standaardalinea-lettertype"/>
    <w:rsid w:val="009A3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814929">
      <w:bodyDiv w:val="1"/>
      <w:marLeft w:val="0"/>
      <w:marRight w:val="0"/>
      <w:marTop w:val="0"/>
      <w:marBottom w:val="0"/>
      <w:divBdr>
        <w:top w:val="none" w:sz="0" w:space="0" w:color="auto"/>
        <w:left w:val="none" w:sz="0" w:space="0" w:color="auto"/>
        <w:bottom w:val="none" w:sz="0" w:space="0" w:color="auto"/>
        <w:right w:val="none" w:sz="0" w:space="0" w:color="auto"/>
      </w:divBdr>
    </w:div>
    <w:div w:id="597375537">
      <w:bodyDiv w:val="1"/>
      <w:marLeft w:val="0"/>
      <w:marRight w:val="0"/>
      <w:marTop w:val="0"/>
      <w:marBottom w:val="0"/>
      <w:divBdr>
        <w:top w:val="none" w:sz="0" w:space="0" w:color="auto"/>
        <w:left w:val="none" w:sz="0" w:space="0" w:color="auto"/>
        <w:bottom w:val="none" w:sz="0" w:space="0" w:color="auto"/>
        <w:right w:val="none" w:sz="0" w:space="0" w:color="auto"/>
      </w:divBdr>
    </w:div>
    <w:div w:id="1146050743">
      <w:bodyDiv w:val="1"/>
      <w:marLeft w:val="0"/>
      <w:marRight w:val="0"/>
      <w:marTop w:val="0"/>
      <w:marBottom w:val="0"/>
      <w:divBdr>
        <w:top w:val="none" w:sz="0" w:space="0" w:color="auto"/>
        <w:left w:val="none" w:sz="0" w:space="0" w:color="auto"/>
        <w:bottom w:val="none" w:sz="0" w:space="0" w:color="auto"/>
        <w:right w:val="none" w:sz="0" w:space="0" w:color="auto"/>
      </w:divBdr>
    </w:div>
    <w:div w:id="1437603850">
      <w:bodyDiv w:val="1"/>
      <w:marLeft w:val="0"/>
      <w:marRight w:val="0"/>
      <w:marTop w:val="0"/>
      <w:marBottom w:val="0"/>
      <w:divBdr>
        <w:top w:val="none" w:sz="0" w:space="0" w:color="auto"/>
        <w:left w:val="none" w:sz="0" w:space="0" w:color="auto"/>
        <w:bottom w:val="none" w:sz="0" w:space="0" w:color="auto"/>
        <w:right w:val="none" w:sz="0" w:space="0" w:color="auto"/>
      </w:divBdr>
    </w:div>
    <w:div w:id="2001731947">
      <w:bodyDiv w:val="1"/>
      <w:marLeft w:val="0"/>
      <w:marRight w:val="0"/>
      <w:marTop w:val="0"/>
      <w:marBottom w:val="0"/>
      <w:divBdr>
        <w:top w:val="none" w:sz="0" w:space="0" w:color="auto"/>
        <w:left w:val="none" w:sz="0" w:space="0" w:color="auto"/>
        <w:bottom w:val="none" w:sz="0" w:space="0" w:color="auto"/>
        <w:right w:val="none" w:sz="0" w:space="0" w:color="auto"/>
      </w:divBdr>
    </w:div>
    <w:div w:id="203503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vmsw.be/Portals/0/Uploads/objects/Footer/Statistieken/2020_Wngn/2020_01_SVK_PerGem_v01.xlsx?ver=2021-04-23-064859-523" TargetMode="Externa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vmsw.be/Portals/0/Uploads/objects/Footer/Statistieken/2020_Wngn/2020_01_PerGem_Huurwngn_v01.xlsx?ver=2021-04-23-063152-74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regiovorming.vlaanderen.be/"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mailto:woonmaatschappij@vmsw.be" TargetMode="External"/><Relationship Id="rId22" Type="http://schemas.openxmlformats.org/officeDocument/2006/relationships/hyperlink" Target="mailto:woonmaatschappij@vmsw.be"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elli\Desktop\Lege%20opmaak%20wonen%20Vlaanderen%20kleu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37"/>
        <w:category>
          <w:name w:val="Algemeen"/>
          <w:gallery w:val="placeholder"/>
        </w:category>
        <w:types>
          <w:type w:val="bbPlcHdr"/>
        </w:types>
        <w:behaviors>
          <w:behavior w:val="content"/>
        </w:behaviors>
        <w:guid w:val="{E5BDD79B-99B4-47B3-9D77-86FB62F1ECE6}"/>
      </w:docPartPr>
      <w:docPartBody>
        <w:p w:rsidR="00BF6BB9" w:rsidRDefault="00D83616">
          <w:r w:rsidRPr="002D3DC6">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erif-Regular">
    <w:altName w:val="Calibri"/>
    <w:panose1 w:val="00000000000000000000"/>
    <w:charset w:val="4D"/>
    <w:family w:val="auto"/>
    <w:notTrueType/>
    <w:pitch w:val="variable"/>
    <w:sig w:usb0="00000007" w:usb1="00000000" w:usb2="00000000" w:usb3="00000000" w:csb0="00000093" w:csb1="00000000"/>
  </w:font>
  <w:font w:name="Flanders Art Sans">
    <w:altName w:val="﷽﷽﷽﷽﷽﷽﷽﷽New"/>
    <w:panose1 w:val="00000000000000000000"/>
    <w:charset w:val="4D"/>
    <w:family w:val="auto"/>
    <w:notTrueType/>
    <w:pitch w:val="variable"/>
    <w:sig w:usb0="00000007" w:usb1="00000000" w:usb2="00000000" w:usb3="00000000" w:csb0="00000093" w:csb1="00000000"/>
  </w:font>
  <w:font w:name="Flanders Art Serif">
    <w:altName w:val="Flanders Art Serif"/>
    <w:panose1 w:val="00000000000000000000"/>
    <w:charset w:val="4D"/>
    <w:family w:val="auto"/>
    <w:notTrueType/>
    <w:pitch w:val="variable"/>
    <w:sig w:usb0="00000007" w:usb1="00000000" w:usb2="00000000" w:usb3="00000000" w:csb0="00000093" w:csb1="00000000"/>
  </w:font>
  <w:font w:name="Wingdings 3">
    <w:panose1 w:val="05040102010807070707"/>
    <w:charset w:val="02"/>
    <w:family w:val="roman"/>
    <w:pitch w:val="variable"/>
    <w:sig w:usb0="00000000" w:usb1="10000000" w:usb2="00000000" w:usb3="00000000" w:csb0="80000000" w:csb1="00000000"/>
  </w:font>
  <w:font w:name="FlandersArtSans-Bold">
    <w:altName w:val="Calibri"/>
    <w:panose1 w:val="00000000000000000000"/>
    <w:charset w:val="4D"/>
    <w:family w:val="auto"/>
    <w:notTrueType/>
    <w:pitch w:val="variable"/>
    <w:sig w:usb0="00000007" w:usb1="00000000" w:usb2="00000000" w:usb3="00000000" w:csb0="00000093" w:csb1="00000000"/>
  </w:font>
  <w:font w:name="FlandersArtSans-Regular">
    <w:altName w:val="Calibri"/>
    <w:panose1 w:val="00000000000000000000"/>
    <w:charset w:val="4D"/>
    <w:family w:val="auto"/>
    <w:notTrueType/>
    <w:pitch w:val="variable"/>
    <w:sig w:usb0="00000007" w:usb1="00000000" w:usb2="00000000" w:usb3="00000000" w:csb0="00000093" w:csb1="00000000"/>
  </w:font>
  <w:font w:name="FlandersArtSerif-Bold">
    <w:altName w:val="Calibri"/>
    <w:panose1 w:val="00000000000000000000"/>
    <w:charset w:val="4D"/>
    <w:family w:val="auto"/>
    <w:notTrueType/>
    <w:pitch w:val="variable"/>
    <w:sig w:usb0="00000007" w:usb1="00000000" w:usb2="00000000" w:usb3="00000000" w:csb0="00000093" w:csb1="00000000"/>
  </w:font>
  <w:font w:name="FlandersArtSerif-Medium">
    <w:altName w:val="Calibri"/>
    <w:panose1 w:val="00000000000000000000"/>
    <w:charset w:val="4D"/>
    <w:family w:val="auto"/>
    <w:notTrueType/>
    <w:pitch w:val="variable"/>
    <w:sig w:usb0="00000007" w:usb1="00000000" w:usb2="00000000" w:usb3="00000000" w:csb0="00000093" w:csb1="00000000"/>
  </w:font>
  <w:font w:name="Tahoma">
    <w:panose1 w:val="020B0604030504040204"/>
    <w:charset w:val="00"/>
    <w:family w:val="swiss"/>
    <w:pitch w:val="variable"/>
    <w:sig w:usb0="00000287" w:usb1="00000000" w:usb2="00000000" w:usb3="00000000" w:csb0="0000009F" w:csb1="00000000"/>
  </w:font>
  <w:font w:name="FlandersArtSans-Medium">
    <w:altName w:val="Calibri"/>
    <w:panose1 w:val="00000000000000000000"/>
    <w:charset w:val="4D"/>
    <w:family w:val="auto"/>
    <w:notTrueType/>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43C"/>
    <w:rsid w:val="009F0085"/>
    <w:rsid w:val="00A816EA"/>
    <w:rsid w:val="00AE043C"/>
    <w:rsid w:val="00BF6BB9"/>
    <w:rsid w:val="00D134CE"/>
    <w:rsid w:val="00D836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l-BE"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83616"/>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l-BE"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8361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Vlaamse Overheid Serif">
  <a:themeElements>
    <a:clrScheme name="Wonen Vlaanderen">
      <a:dk1>
        <a:srgbClr val="373636"/>
      </a:dk1>
      <a:lt1>
        <a:sysClr val="window" lastClr="FFFFFF"/>
      </a:lt1>
      <a:dk2>
        <a:srgbClr val="0B6F71"/>
      </a:dk2>
      <a:lt2>
        <a:srgbClr val="F6F5F3"/>
      </a:lt2>
      <a:accent1>
        <a:srgbClr val="0B6F71"/>
      </a:accent1>
      <a:accent2>
        <a:srgbClr val="006059"/>
      </a:accent2>
      <a:accent3>
        <a:srgbClr val="83385F"/>
      </a:accent3>
      <a:accent4>
        <a:srgbClr val="225923"/>
      </a:accent4>
      <a:accent5>
        <a:srgbClr val="D5D5D5"/>
      </a:accent5>
      <a:accent6>
        <a:srgbClr val="E5DA04"/>
      </a:accent6>
      <a:hlink>
        <a:srgbClr val="3C96BE"/>
      </a:hlink>
      <a:folHlink>
        <a:srgbClr val="AA78AA"/>
      </a:folHlink>
    </a:clrScheme>
    <a:fontScheme name="Vlaamse overheid opmaakstijlen">
      <a:majorFont>
        <a:latin typeface="FlandersArtSans-Medium"/>
        <a:ea typeface=""/>
        <a:cs typeface=""/>
      </a:majorFont>
      <a:minorFont>
        <a:latin typeface="FlandersArtSerif-Regular"/>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2021-06-23T00:00:00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67d70fc1-feb1-45e9-9aeb-88a3359c5041">4RFRK5WNF5EP-963485940-642</_dlc_DocId>
    <_dlc_DocIdUrl xmlns="67d70fc1-feb1-45e9-9aeb-88a3359c5041">
      <Url>https://vlaamseoverheid.sharepoint.com/sites/wonen/teamsites/Communicatie/_layouts/15/DocIdRedir.aspx?ID=4RFRK5WNF5EP-963485940-642</Url>
      <Description>4RFRK5WNF5EP-963485940-642</Description>
    </_dlc_DocIdUrl>
    <Afdeling xmlns="61ca7835-f185-4628-9e7f-ea1e8c4f4761">Agentschap</Afdeling>
    <Provincie xmlns="61ca7835-f185-4628-9e7f-ea1e8c4f4761">Antwerpen</Provincie>
    <e5c04b0cae504ee2a1a26a2da7eccb48 xmlns="67d70fc1-feb1-45e9-9aeb-88a3359c5041">
      <Terms xmlns="http://schemas.microsoft.com/office/infopath/2007/PartnerControls"/>
    </e5c04b0cae504ee2a1a26a2da7eccb48>
    <Materie xmlns="61ca7835-f185-4628-9e7f-ea1e8c4f4761" xsi:nil="true"/>
    <Jaartal xmlns="67d70fc1-feb1-45e9-9aeb-88a3359c5041" xsi:nil="true"/>
    <Thema xmlns="61ca7835-f185-4628-9e7f-ea1e8c4f4761" xsi:nil="true"/>
    <Subthema xmlns="61ca7835-f185-4628-9e7f-ea1e8c4f4761">Interne werking</Subthema>
    <l8bd7a42eb4a4c1d976c6126a9c80ba7 xmlns="67d70fc1-feb1-45e9-9aeb-88a3359c5041">
      <Terms xmlns="http://schemas.microsoft.com/office/infopath/2007/PartnerControls">
        <TermInfo xmlns="http://schemas.microsoft.com/office/infopath/2007/PartnerControls">
          <TermName xmlns="http://schemas.microsoft.com/office/infopath/2007/PartnerControls">sjabloon</TermName>
          <TermId xmlns="http://schemas.microsoft.com/office/infopath/2007/PartnerControls">0df71b5a-eee8-4ee6-a34c-60c69121eee9</TermId>
        </TermInfo>
      </Terms>
    </l8bd7a42eb4a4c1d976c6126a9c80ba7>
    <TaxCatchAll xmlns="9a9ec0f0-7796-43d0-ac1f-4c8c46ee0bd1">
      <Value>359</Value>
    </TaxCatchAl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Teamsite document" ma:contentTypeID="0x01010011E29FF7D96F7B43BDEC9CCF12629755005F496D2090ABC34B9C5D19A5365F5AD8" ma:contentTypeVersion="119" ma:contentTypeDescription="" ma:contentTypeScope="" ma:versionID="9d4281ac35f59c700866656f0b825108">
  <xsd:schema xmlns:xsd="http://www.w3.org/2001/XMLSchema" xmlns:xs="http://www.w3.org/2001/XMLSchema" xmlns:p="http://schemas.microsoft.com/office/2006/metadata/properties" xmlns:ns2="67d70fc1-feb1-45e9-9aeb-88a3359c5041" xmlns:ns3="9a9ec0f0-7796-43d0-ac1f-4c8c46ee0bd1" xmlns:ns4="9881c3e7-bc86-4e9c-8fc0-5e4e4ed5d4c5" xmlns:ns5="61ca7835-f185-4628-9e7f-ea1e8c4f4761" targetNamespace="http://schemas.microsoft.com/office/2006/metadata/properties" ma:root="true" ma:fieldsID="e9b5b04ba50c5590c2d36de59305280a" ns2:_="" ns3:_="" ns4:_="" ns5:_="">
    <xsd:import namespace="67d70fc1-feb1-45e9-9aeb-88a3359c5041"/>
    <xsd:import namespace="9a9ec0f0-7796-43d0-ac1f-4c8c46ee0bd1"/>
    <xsd:import namespace="9881c3e7-bc86-4e9c-8fc0-5e4e4ed5d4c5"/>
    <xsd:import namespace="61ca7835-f185-4628-9e7f-ea1e8c4f4761"/>
    <xsd:element name="properties">
      <xsd:complexType>
        <xsd:sequence>
          <xsd:element name="documentManagement">
            <xsd:complexType>
              <xsd:all>
                <xsd:element ref="ns2:_dlc_DocId" minOccurs="0"/>
                <xsd:element ref="ns2:_dlc_DocIdUrl" minOccurs="0"/>
                <xsd:element ref="ns2:_dlc_DocIdPersistId" minOccurs="0"/>
                <xsd:element ref="ns2:l8bd7a42eb4a4c1d976c6126a9c80ba7" minOccurs="0"/>
                <xsd:element ref="ns3:TaxCatchAll" minOccurs="0"/>
                <xsd:element ref="ns3:TaxCatchAllLabel" minOccurs="0"/>
                <xsd:element ref="ns2:e5c04b0cae504ee2a1a26a2da7eccb48" minOccurs="0"/>
                <xsd:element ref="ns2:Jaartal" minOccurs="0"/>
                <xsd:element ref="ns4:SharedWithUsers" minOccurs="0"/>
                <xsd:element ref="ns4:SharedWithDetails" minOccurs="0"/>
                <xsd:element ref="ns4:LastSharedByUser" minOccurs="0"/>
                <xsd:element ref="ns4:LastSharedByTime" minOccurs="0"/>
                <xsd:element ref="ns5:Thema" minOccurs="0"/>
                <xsd:element ref="ns5:Subthema" minOccurs="0"/>
                <xsd:element ref="ns5:Materie" minOccurs="0"/>
                <xsd:element ref="ns5:Afdeling" minOccurs="0"/>
                <xsd:element ref="ns5:Provincie" minOccurs="0"/>
                <xsd:element ref="ns5:MediaServiceMetadata" minOccurs="0"/>
                <xsd:element ref="ns5:MediaServiceFastMetadata" minOccurs="0"/>
                <xsd:element ref="ns5:MediaServiceAutoTags" minOccurs="0"/>
                <xsd:element ref="ns5:MediaServiceOCR" minOccurs="0"/>
                <xsd:element ref="ns5:MediaServiceGenerationTime" minOccurs="0"/>
                <xsd:element ref="ns5:MediaServiceEventHashCode"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d70fc1-feb1-45e9-9aeb-88a3359c5041"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l8bd7a42eb4a4c1d976c6126a9c80ba7" ma:index="11" ma:taxonomy="true" ma:internalName="l8bd7a42eb4a4c1d976c6126a9c80ba7" ma:taxonomyFieldName="TypeDocumenten" ma:displayName="Type Documenten" ma:default="" ma:fieldId="{58bd7a42-eb4a-4c1d-976c-6126a9c80ba7}" ma:sspId="49ca8161-7180-459b-a0ef-1a71cf6ffea5" ma:termSetId="c6acfbde-6c09-4b79-8689-d068c11b17a4" ma:anchorId="00000000-0000-0000-0000-000000000000" ma:open="false" ma:isKeyword="false">
      <xsd:complexType>
        <xsd:sequence>
          <xsd:element ref="pc:Terms" minOccurs="0" maxOccurs="1"/>
        </xsd:sequence>
      </xsd:complexType>
    </xsd:element>
    <xsd:element name="e5c04b0cae504ee2a1a26a2da7eccb48" ma:index="15" nillable="true" ma:taxonomy="true" ma:internalName="e5c04b0cae504ee2a1a26a2da7eccb48" ma:taxonomyFieldName="Actor" ma:displayName="Actor" ma:default="" ma:fieldId="{e5c04b0c-ae50-4ee2-a1a2-6a2da7eccb48}" ma:sspId="49ca8161-7180-459b-a0ef-1a71cf6ffea5" ma:termSetId="25e708b5-b67a-43cb-8128-28c570a1a46e" ma:anchorId="00000000-0000-0000-0000-000000000000" ma:open="false" ma:isKeyword="false">
      <xsd:complexType>
        <xsd:sequence>
          <xsd:element ref="pc:Terms" minOccurs="0" maxOccurs="1"/>
        </xsd:sequence>
      </xsd:complexType>
    </xsd:element>
    <xsd:element name="Jaartal" ma:index="17" nillable="true" ma:displayName="Jaartal" ma:format="Dropdown" ma:internalName="Jaartal">
      <xsd:simpleType>
        <xsd:restriction base="dms:Choice">
          <xsd:enumeration value="2015"/>
          <xsd:enumeration value="2016"/>
          <xsd:enumeration value="2017"/>
          <xsd:enumeration value="2018"/>
          <xsd:enumeration value="2019"/>
          <xsd:enumeration value="2020"/>
          <xsd:enumeration value="2021"/>
          <xsd:enumeration value="2022"/>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b7c1e9c-79b5-4f1f-a046-d445c6e9c5b9}" ma:internalName="TaxCatchAll" ma:showField="CatchAllData" ma:web="67d70fc1-feb1-45e9-9aeb-88a3359c504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eb7c1e9c-79b5-4f1f-a046-d445c6e9c5b9}" ma:internalName="TaxCatchAllLabel" ma:readOnly="true" ma:showField="CatchAllDataLabel" ma:web="67d70fc1-feb1-45e9-9aeb-88a3359c50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881c3e7-bc86-4e9c-8fc0-5e4e4ed5d4c5" elementFormDefault="qualified">
    <xsd:import namespace="http://schemas.microsoft.com/office/2006/documentManagement/types"/>
    <xsd:import namespace="http://schemas.microsoft.com/office/infopath/2007/PartnerControls"/>
    <xsd:element name="SharedWithUsers" ma:index="1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description="" ma:internalName="SharedWithDetails" ma:readOnly="true">
      <xsd:simpleType>
        <xsd:restriction base="dms:Note">
          <xsd:maxLength value="255"/>
        </xsd:restriction>
      </xsd:simpleType>
    </xsd:element>
    <xsd:element name="LastSharedByUser" ma:index="20" nillable="true" ma:displayName="Laatst gedeeld, per gebruiker" ma:description="" ma:internalName="LastSharedByUser" ma:readOnly="true">
      <xsd:simpleType>
        <xsd:restriction base="dms:Note">
          <xsd:maxLength value="255"/>
        </xsd:restriction>
      </xsd:simpleType>
    </xsd:element>
    <xsd:element name="LastSharedByTime" ma:index="2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1ca7835-f185-4628-9e7f-ea1e8c4f4761" elementFormDefault="qualified">
    <xsd:import namespace="http://schemas.microsoft.com/office/2006/documentManagement/types"/>
    <xsd:import namespace="http://schemas.microsoft.com/office/infopath/2007/PartnerControls"/>
    <xsd:element name="Thema" ma:index="22" nillable="true" ma:displayName="Thema" ma:format="Dropdown" ma:internalName="Thema">
      <xsd:simpleType>
        <xsd:restriction base="dms:Choice">
          <xsd:enumeration value="Evenementen"/>
          <xsd:enumeration value="Publicaties"/>
          <xsd:enumeration value="Website"/>
          <xsd:enumeration value="Werking"/>
          <xsd:enumeration value="Strategie"/>
        </xsd:restriction>
      </xsd:simpleType>
    </xsd:element>
    <xsd:element name="Subthema" ma:index="23" nillable="true" ma:displayName="Subthema" ma:default="Interne werking" ma:format="Dropdown" ma:internalName="Subthema">
      <xsd:simpleType>
        <xsd:restriction base="dms:Choice">
          <xsd:enumeration value="Interne werking"/>
          <xsd:enumeration value="Zakelijke communicatie"/>
          <xsd:enumeration value="Jaarverslag"/>
          <xsd:enumeration value="Folder"/>
          <xsd:enumeration value="Handboek"/>
          <xsd:enumeration value="Studiedag"/>
          <xsd:enumeration value="Soup Kitchen"/>
          <xsd:enumeration value="NJ-receptie"/>
          <xsd:enumeration value="Agentschapsdag"/>
          <xsd:enumeration value="Teamdag"/>
          <xsd:enumeration value="Intranet"/>
          <xsd:enumeration value="Externe webpagina's"/>
          <xsd:enumeration value="Afspraken"/>
          <xsd:enumeration value="Processen"/>
        </xsd:restriction>
      </xsd:simpleType>
    </xsd:element>
    <xsd:element name="Materie" ma:index="24" nillable="true" ma:displayName="Onderwerp" ma:format="Dropdown" ma:internalName="Materie">
      <xsd:simpleType>
        <xsd:restriction base="dms:Choice">
          <xsd:enumeration value="Inspectie"/>
          <xsd:enumeration value="VGW"/>
          <xsd:enumeration value="HP"/>
          <xsd:enumeration value="HS"/>
          <xsd:enumeration value="RENO"/>
          <xsd:enumeration value="VAP"/>
          <xsd:enumeration value="WQ"/>
          <xsd:enumeration value="Beleid"/>
          <xsd:enumeration value="Visitatie"/>
          <xsd:enumeration value="Woonwagens"/>
          <xsd:enumeration value="Toezicht"/>
          <xsd:enumeration value="Batibouw"/>
          <xsd:enumeration value="Nieuwjaar"/>
          <xsd:enumeration value="Slim Wonen en Leven"/>
          <xsd:enumeration value="Tegemoetkomingen"/>
          <xsd:enumeration value="Staf"/>
          <xsd:enumeration value="Premiezoeker"/>
          <xsd:enumeration value="Google Analytics"/>
        </xsd:restriction>
      </xsd:simpleType>
    </xsd:element>
    <xsd:element name="Afdeling" ma:index="25" nillable="true" ma:displayName="Afdeling" ma:default="Tegemoetkomingen" ma:format="Dropdown" ma:internalName="Afdeling">
      <xsd:simpleType>
        <xsd:restriction base="dms:Choice">
          <xsd:enumeration value="Tegemoetkomingen"/>
          <xsd:enumeration value="Woningkwaliteit"/>
          <xsd:enumeration value="Toezicht"/>
          <xsd:enumeration value="Woonbeleid"/>
          <xsd:enumeration value="Staf"/>
          <xsd:enumeration value="Andere..."/>
        </xsd:restriction>
      </xsd:simpleType>
    </xsd:element>
    <xsd:element name="Provincie" ma:index="26" nillable="true" ma:displayName="Provincie" ma:default="Antwerpen" ma:format="Dropdown" ma:internalName="Provincie">
      <xsd:simpleType>
        <xsd:restriction base="dms:Choice">
          <xsd:enumeration value="Antwerpen"/>
          <xsd:enumeration value="Oost-Vlaanderen"/>
          <xsd:enumeration value="West-Vlaanderen"/>
          <xsd:enumeration value="Limburg"/>
          <xsd:enumeration value="Vlaams Brabant"/>
          <xsd:enumeration value="Wonen"/>
          <xsd:enumeration value="Brussel"/>
        </xsd:restriction>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8E6E02-62F9-417F-86F0-2E49310C2AE6}">
  <ds:schemaRefs>
    <ds:schemaRef ds:uri="9881c3e7-bc86-4e9c-8fc0-5e4e4ed5d4c5"/>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61ca7835-f185-4628-9e7f-ea1e8c4f4761"/>
    <ds:schemaRef ds:uri="9a9ec0f0-7796-43d0-ac1f-4c8c46ee0bd1"/>
    <ds:schemaRef ds:uri="http://purl.org/dc/dcmitype/"/>
    <ds:schemaRef ds:uri="67d70fc1-feb1-45e9-9aeb-88a3359c504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3A4DB54-730C-4029-945B-9049B1AC3415}">
  <ds:schemaRefs>
    <ds:schemaRef ds:uri="http://schemas.microsoft.com/sharepoint/events"/>
  </ds:schemaRefs>
</ds:datastoreItem>
</file>

<file path=customXml/itemProps4.xml><?xml version="1.0" encoding="utf-8"?>
<ds:datastoreItem xmlns:ds="http://schemas.openxmlformats.org/officeDocument/2006/customXml" ds:itemID="{53502EE9-5D05-469D-949B-7A5E74D85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d70fc1-feb1-45e9-9aeb-88a3359c5041"/>
    <ds:schemaRef ds:uri="9a9ec0f0-7796-43d0-ac1f-4c8c46ee0bd1"/>
    <ds:schemaRef ds:uri="9881c3e7-bc86-4e9c-8fc0-5e4e4ed5d4c5"/>
    <ds:schemaRef ds:uri="61ca7835-f185-4628-9e7f-ea1e8c4f47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13D051-34C1-4F29-B48C-279667DA7A1C}">
  <ds:schemaRefs>
    <ds:schemaRef ds:uri="http://schemas.microsoft.com/sharepoint/v3/contenttype/forms"/>
  </ds:schemaRefs>
</ds:datastoreItem>
</file>

<file path=customXml/itemProps6.xml><?xml version="1.0" encoding="utf-8"?>
<ds:datastoreItem xmlns:ds="http://schemas.openxmlformats.org/officeDocument/2006/customXml" ds:itemID="{49B87545-08D6-4DB2-A502-68B6A6401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Lege opmaak wonen Vlaanderen kleur.dotx</Template>
  <TotalTime>24</TotalTime>
  <Pages>5</Pages>
  <Words>1443</Words>
  <Characters>7942</Characters>
  <Application>Microsoft Office Word</Application>
  <DocSecurity>0</DocSecurity>
  <Lines>66</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voorstel werkingsgebied woonmaatschappij</vt:lpstr>
      <vt:lpstr>Titel van het document</vt:lpstr>
    </vt:vector>
  </TitlesOfParts>
  <Company>Vlaamse Overheid</Company>
  <LinksUpToDate>false</LinksUpToDate>
  <CharactersWithSpaces>9367</CharactersWithSpaces>
  <SharedDoc>false</SharedDoc>
  <HLinks>
    <vt:vector size="30" baseType="variant">
      <vt:variant>
        <vt:i4>4980845</vt:i4>
      </vt:variant>
      <vt:variant>
        <vt:i4>156</vt:i4>
      </vt:variant>
      <vt:variant>
        <vt:i4>0</vt:i4>
      </vt:variant>
      <vt:variant>
        <vt:i4>5</vt:i4>
      </vt:variant>
      <vt:variant>
        <vt:lpwstr>mailto:woonmaatschappij@vmsw.be</vt:lpwstr>
      </vt:variant>
      <vt:variant>
        <vt:lpwstr/>
      </vt:variant>
      <vt:variant>
        <vt:i4>1376375</vt:i4>
      </vt:variant>
      <vt:variant>
        <vt:i4>123</vt:i4>
      </vt:variant>
      <vt:variant>
        <vt:i4>0</vt:i4>
      </vt:variant>
      <vt:variant>
        <vt:i4>5</vt:i4>
      </vt:variant>
      <vt:variant>
        <vt:lpwstr>https://www.vmsw.be/Portals/0/Uploads/objects/Footer/Statistieken/2020_Wngn/2020_01_SVK_PerGem_v01.xlsx?ver=2021-04-23-064859-523</vt:lpwstr>
      </vt:variant>
      <vt:variant>
        <vt:lpwstr/>
      </vt:variant>
      <vt:variant>
        <vt:i4>8257609</vt:i4>
      </vt:variant>
      <vt:variant>
        <vt:i4>105</vt:i4>
      </vt:variant>
      <vt:variant>
        <vt:i4>0</vt:i4>
      </vt:variant>
      <vt:variant>
        <vt:i4>5</vt:i4>
      </vt:variant>
      <vt:variant>
        <vt:lpwstr>https://www.vmsw.be/Portals/0/Uploads/objects/Footer/Statistieken/2020_Wngn/2020_01_PerGem_Huurwngn_v01.xlsx?ver=2021-04-23-063152-740</vt:lpwstr>
      </vt:variant>
      <vt:variant>
        <vt:lpwstr/>
      </vt:variant>
      <vt:variant>
        <vt:i4>2424943</vt:i4>
      </vt:variant>
      <vt:variant>
        <vt:i4>93</vt:i4>
      </vt:variant>
      <vt:variant>
        <vt:i4>0</vt:i4>
      </vt:variant>
      <vt:variant>
        <vt:i4>5</vt:i4>
      </vt:variant>
      <vt:variant>
        <vt:lpwstr>https://regiovorming.vlaanderen.be/</vt:lpwstr>
      </vt:variant>
      <vt:variant>
        <vt:lpwstr/>
      </vt:variant>
      <vt:variant>
        <vt:i4>4980845</vt:i4>
      </vt:variant>
      <vt:variant>
        <vt:i4>0</vt:i4>
      </vt:variant>
      <vt:variant>
        <vt:i4>0</vt:i4>
      </vt:variant>
      <vt:variant>
        <vt:i4>5</vt:i4>
      </vt:variant>
      <vt:variant>
        <vt:lpwstr>mailto:woonmaatschappij@vmsw.be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voorstel werkingsgebied woonmaatschappij</dc:title>
  <dc:creator>Deboelpaep, Liesbeth</dc:creator>
  <cp:lastModifiedBy>Gemeente Merksplas - Dries Couckhuyt</cp:lastModifiedBy>
  <cp:revision>8</cp:revision>
  <cp:lastPrinted>2021-09-30T06:51:00Z</cp:lastPrinted>
  <dcterms:created xsi:type="dcterms:W3CDTF">2021-09-30T06:53:00Z</dcterms:created>
  <dcterms:modified xsi:type="dcterms:W3CDTF">2021-10-11T07:52:00Z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0x01010011E29FF7D96F7B43BDEC9CCF12629755005F496D2090ABC34B9C5D19A5365F5AD8</vt:lpwstr>
  </property>
  <property fmtid="{D5CDD505-2E9C-101B-9397-08002B2CF9AE}" pid="3" name="_dlc_DocIdItemGuid">
    <vt:lpwstr>544a234b-787e-4238-a932-88b19666483f</vt:lpwstr>
  </property>
  <property fmtid="{D5CDD505-2E9C-101B-9397-08002B2CF9AE}" pid="4" name="TypeDocumenten">
    <vt:lpwstr>359;#sjabloon|0df71b5a-eee8-4ee6-a34c-60c69121eee9</vt:lpwstr>
  </property>
  <property fmtid="{D5CDD505-2E9C-101B-9397-08002B2CF9AE}" pid="5" name="Actor">
    <vt:lpwstr/>
  </property>
  <property fmtid="{D5CDD505-2E9C-101B-9397-08002B2CF9AE}" pid="6" name="RegelgevingsThema">
    <vt:lpwstr/>
  </property>
</Properties>
</file>